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BB45F5">
      <w:pPr>
        <w:pStyle w:val="2"/>
        <w:spacing w:before="69" w:after="0" w:line="364" w:lineRule="exact"/>
        <w:ind w:left="150" w:right="154" w:firstLine="0"/>
        <w:jc w:val="center"/>
        <w:rPr>
          <w:rFonts w:hint="default"/>
          <w:lang w:val="ru-RU"/>
        </w:rPr>
      </w:pPr>
    </w:p>
    <w:p w14:paraId="3276AEBF">
      <w:pPr>
        <w:pStyle w:val="2"/>
        <w:spacing w:before="69" w:after="0" w:line="364" w:lineRule="exact"/>
        <w:ind w:left="150" w:right="154" w:firstLine="0"/>
        <w:jc w:val="center"/>
        <w:rPr>
          <w:rFonts w:hint="default"/>
          <w:lang w:val="ru-RU"/>
        </w:rPr>
      </w:pPr>
    </w:p>
    <w:p w14:paraId="0616DF99">
      <w:pPr>
        <w:pStyle w:val="2"/>
        <w:spacing w:before="69" w:after="0" w:line="364" w:lineRule="exact"/>
        <w:ind w:left="150" w:right="154" w:firstLine="0"/>
        <w:jc w:val="center"/>
        <w:rPr>
          <w:rFonts w:hint="default"/>
          <w:lang w:val="ru-RU"/>
        </w:rPr>
      </w:pPr>
    </w:p>
    <w:p w14:paraId="4DD5FA4F">
      <w:pPr>
        <w:pStyle w:val="2"/>
        <w:spacing w:before="69" w:after="0" w:line="364" w:lineRule="exact"/>
        <w:ind w:left="150" w:right="154" w:firstLine="0"/>
        <w:jc w:val="center"/>
        <w:rPr>
          <w:rFonts w:hint="default"/>
          <w:lang w:val="ru-RU"/>
        </w:rPr>
      </w:pPr>
    </w:p>
    <w:p w14:paraId="13552551">
      <w:pPr>
        <w:pStyle w:val="2"/>
        <w:spacing w:before="69" w:after="0" w:line="364" w:lineRule="exact"/>
        <w:ind w:left="150" w:right="154" w:firstLine="0"/>
        <w:jc w:val="center"/>
        <w:rPr>
          <w:rFonts w:hint="default"/>
          <w:lang w:val="ru-RU"/>
        </w:rPr>
      </w:pPr>
    </w:p>
    <w:p w14:paraId="6EBE9062">
      <w:pPr>
        <w:pStyle w:val="2"/>
        <w:spacing w:before="69" w:after="0" w:line="364" w:lineRule="exact"/>
        <w:ind w:left="150" w:right="154" w:firstLine="0"/>
        <w:jc w:val="center"/>
      </w:pPr>
    </w:p>
    <w:p w14:paraId="320C5961">
      <w:pPr>
        <w:pStyle w:val="2"/>
        <w:spacing w:before="69" w:after="0" w:line="364" w:lineRule="exact"/>
        <w:ind w:left="150" w:right="154" w:firstLine="0"/>
        <w:jc w:val="center"/>
      </w:pPr>
    </w:p>
    <w:p w14:paraId="4C47FDE6">
      <w:pPr>
        <w:pStyle w:val="2"/>
        <w:spacing w:before="69" w:after="0" w:line="364" w:lineRule="exact"/>
        <w:ind w:left="150" w:right="154" w:firstLine="0"/>
        <w:jc w:val="center"/>
      </w:pPr>
    </w:p>
    <w:p w14:paraId="31CF8631">
      <w:pPr>
        <w:pStyle w:val="2"/>
        <w:spacing w:before="69" w:after="0" w:line="364" w:lineRule="exact"/>
        <w:ind w:left="150" w:right="154" w:firstLine="0"/>
        <w:jc w:val="center"/>
      </w:pPr>
    </w:p>
    <w:p w14:paraId="3368B53B">
      <w:pPr>
        <w:pStyle w:val="2"/>
        <w:spacing w:before="69" w:after="0" w:line="364" w:lineRule="exact"/>
        <w:ind w:left="150" w:right="154" w:firstLine="0"/>
        <w:jc w:val="center"/>
      </w:pPr>
    </w:p>
    <w:p w14:paraId="3D99C988">
      <w:pPr>
        <w:pStyle w:val="2"/>
        <w:spacing w:before="69" w:after="0" w:line="364" w:lineRule="exact"/>
        <w:ind w:left="150" w:right="154" w:firstLine="0"/>
        <w:jc w:val="center"/>
      </w:pPr>
    </w:p>
    <w:p w14:paraId="74C7F490">
      <w:pPr>
        <w:pStyle w:val="2"/>
        <w:spacing w:before="69" w:after="0" w:line="364" w:lineRule="exact"/>
        <w:ind w:left="150" w:right="154" w:firstLine="0"/>
        <w:jc w:val="center"/>
      </w:pPr>
    </w:p>
    <w:p w14:paraId="581EA32E">
      <w:pPr>
        <w:pStyle w:val="2"/>
        <w:spacing w:before="69" w:after="0" w:line="364" w:lineRule="exact"/>
        <w:ind w:left="150" w:right="154" w:firstLine="0"/>
        <w:jc w:val="center"/>
      </w:pPr>
    </w:p>
    <w:p w14:paraId="3C6252F6">
      <w:pPr>
        <w:pStyle w:val="2"/>
        <w:spacing w:before="69" w:after="0" w:line="364" w:lineRule="exact"/>
        <w:ind w:left="150" w:right="154" w:firstLine="0"/>
        <w:jc w:val="center"/>
      </w:pPr>
      <w:bookmarkStart w:id="0" w:name="_GoBack"/>
      <w:bookmarkEnd w:id="0"/>
    </w:p>
    <w:p w14:paraId="3F8969B5">
      <w:pPr>
        <w:pStyle w:val="2"/>
        <w:spacing w:before="69" w:after="0" w:line="364" w:lineRule="exact"/>
        <w:ind w:left="150" w:right="154" w:firstLine="0"/>
        <w:jc w:val="center"/>
      </w:pPr>
    </w:p>
    <w:p w14:paraId="76A21217">
      <w:pPr>
        <w:pStyle w:val="2"/>
        <w:spacing w:before="69" w:after="0" w:line="364" w:lineRule="exact"/>
        <w:ind w:left="150" w:right="154" w:firstLine="0"/>
        <w:jc w:val="center"/>
      </w:pPr>
    </w:p>
    <w:p w14:paraId="722D0E63">
      <w:pPr>
        <w:pStyle w:val="2"/>
        <w:spacing w:before="69" w:after="0" w:line="364" w:lineRule="exact"/>
        <w:ind w:left="150" w:right="154" w:firstLine="0"/>
        <w:jc w:val="center"/>
      </w:pPr>
    </w:p>
    <w:p w14:paraId="66723FA5">
      <w:pPr>
        <w:pStyle w:val="2"/>
        <w:spacing w:before="69" w:after="0" w:line="364" w:lineRule="exact"/>
        <w:ind w:left="150" w:right="154" w:firstLine="0"/>
        <w:jc w:val="center"/>
      </w:pPr>
    </w:p>
    <w:p w14:paraId="4AB36CCC">
      <w:pPr>
        <w:pStyle w:val="2"/>
        <w:spacing w:before="69" w:after="0" w:line="364" w:lineRule="exact"/>
        <w:ind w:left="150" w:right="154" w:firstLine="0"/>
        <w:jc w:val="center"/>
      </w:pPr>
    </w:p>
    <w:p w14:paraId="1017D009">
      <w:pPr>
        <w:pStyle w:val="2"/>
        <w:spacing w:before="69" w:after="0" w:line="364" w:lineRule="exact"/>
        <w:ind w:left="150" w:right="154" w:firstLine="0"/>
        <w:jc w:val="center"/>
      </w:pPr>
    </w:p>
    <w:p w14:paraId="43CC6162">
      <w:pPr>
        <w:pStyle w:val="2"/>
        <w:spacing w:before="69" w:after="0" w:line="364" w:lineRule="exact"/>
        <w:ind w:left="150" w:right="154" w:firstLine="0"/>
        <w:jc w:val="center"/>
      </w:pPr>
    </w:p>
    <w:p w14:paraId="5C5CF597">
      <w:pPr>
        <w:pStyle w:val="2"/>
        <w:spacing w:before="69" w:after="0" w:line="364" w:lineRule="exact"/>
        <w:ind w:left="150" w:right="154" w:firstLine="0"/>
        <w:jc w:val="center"/>
      </w:pPr>
    </w:p>
    <w:p w14:paraId="19F4C49F">
      <w:pPr>
        <w:pStyle w:val="2"/>
        <w:spacing w:before="69" w:after="0" w:line="364" w:lineRule="exact"/>
        <w:ind w:left="150" w:right="154" w:firstLine="0"/>
        <w:jc w:val="center"/>
      </w:pPr>
    </w:p>
    <w:p w14:paraId="57BEDD78">
      <w:pPr>
        <w:pStyle w:val="2"/>
        <w:spacing w:before="69" w:after="0" w:line="364" w:lineRule="exact"/>
        <w:ind w:left="150" w:right="154" w:firstLine="0"/>
        <w:jc w:val="center"/>
      </w:pPr>
    </w:p>
    <w:p w14:paraId="7301A167">
      <w:pPr>
        <w:pStyle w:val="2"/>
        <w:spacing w:before="69" w:after="0" w:line="364" w:lineRule="exact"/>
        <w:ind w:left="150" w:right="154" w:firstLine="0"/>
        <w:jc w:val="center"/>
      </w:pPr>
    </w:p>
    <w:p w14:paraId="5C8ED071">
      <w:pPr>
        <w:pStyle w:val="2"/>
        <w:spacing w:before="69" w:after="0" w:line="364" w:lineRule="exact"/>
        <w:ind w:left="150" w:right="154" w:firstLine="0"/>
        <w:jc w:val="center"/>
      </w:pPr>
    </w:p>
    <w:p w14:paraId="6866EF2F">
      <w:pPr>
        <w:pStyle w:val="2"/>
        <w:spacing w:before="69" w:after="0" w:line="364" w:lineRule="exact"/>
        <w:ind w:left="150" w:right="154" w:firstLine="0"/>
        <w:jc w:val="center"/>
      </w:pPr>
    </w:p>
    <w:p w14:paraId="5C3344C7">
      <w:pPr>
        <w:pStyle w:val="2"/>
        <w:spacing w:before="69" w:after="0" w:line="364" w:lineRule="exact"/>
        <w:ind w:left="150" w:right="154" w:firstLine="0"/>
        <w:jc w:val="center"/>
      </w:pPr>
    </w:p>
    <w:p w14:paraId="46DDCD88">
      <w:pPr>
        <w:pStyle w:val="2"/>
        <w:spacing w:before="69" w:after="0" w:line="364" w:lineRule="exact"/>
        <w:ind w:left="150" w:right="154" w:firstLine="0"/>
        <w:jc w:val="center"/>
      </w:pPr>
    </w:p>
    <w:p w14:paraId="334E2274">
      <w:pPr>
        <w:pStyle w:val="2"/>
        <w:spacing w:before="69" w:after="0" w:line="364" w:lineRule="exact"/>
        <w:ind w:left="150" w:right="154" w:firstLine="0"/>
        <w:jc w:val="center"/>
      </w:pPr>
    </w:p>
    <w:p w14:paraId="4F37B6B6">
      <w:pPr>
        <w:pStyle w:val="2"/>
        <w:spacing w:before="69" w:after="0" w:line="364" w:lineRule="exact"/>
        <w:ind w:left="150" w:right="154" w:firstLine="0"/>
        <w:jc w:val="center"/>
      </w:pPr>
    </w:p>
    <w:p w14:paraId="0D34F1B8">
      <w:pPr>
        <w:pStyle w:val="2"/>
        <w:spacing w:before="69" w:after="0" w:line="364" w:lineRule="exact"/>
        <w:ind w:left="150" w:right="154" w:firstLine="0"/>
        <w:jc w:val="center"/>
      </w:pPr>
    </w:p>
    <w:p w14:paraId="450218C6">
      <w:pPr>
        <w:pStyle w:val="2"/>
        <w:spacing w:before="69" w:after="0" w:line="364" w:lineRule="exact"/>
        <w:ind w:left="150" w:right="154" w:firstLine="0"/>
        <w:jc w:val="center"/>
      </w:pPr>
    </w:p>
    <w:p w14:paraId="032BBE28">
      <w:pPr>
        <w:pStyle w:val="2"/>
        <w:spacing w:before="69" w:after="0" w:line="364" w:lineRule="exact"/>
        <w:ind w:left="150" w:right="154" w:firstLine="0"/>
        <w:jc w:val="center"/>
      </w:pPr>
      <w:r>
        <w:drawing>
          <wp:inline distT="0" distB="0" distL="114300" distR="114300">
            <wp:extent cx="6221095" cy="8630920"/>
            <wp:effectExtent l="0" t="0" r="8255" b="17780"/>
            <wp:docPr id="10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86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C5DF1">
      <w:pPr>
        <w:pStyle w:val="2"/>
        <w:spacing w:before="69" w:after="0" w:line="364" w:lineRule="exact"/>
        <w:ind w:left="150" w:right="154" w:firstLine="0"/>
        <w:jc w:val="center"/>
      </w:pPr>
      <w:r>
        <w:t>Пояснительная</w:t>
      </w:r>
      <w:r>
        <w:rPr>
          <w:spacing w:val="-15"/>
        </w:rPr>
        <w:t xml:space="preserve"> </w:t>
      </w:r>
      <w:r>
        <w:t>записка</w:t>
      </w:r>
      <w:r>
        <w:rPr>
          <w:spacing w:val="-10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rPr>
          <w:spacing w:val="-2"/>
        </w:rPr>
        <w:t>плану</w:t>
      </w:r>
    </w:p>
    <w:p w14:paraId="64D2D6D5">
      <w:pPr>
        <w:pStyle w:val="7"/>
        <w:ind w:left="140" w:right="145" w:firstLine="708"/>
        <w:jc w:val="both"/>
      </w:pPr>
      <w:r>
        <w:t>Учебный план — нормативный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формы промежуточной аттестации обучающихся.</w:t>
      </w:r>
    </w:p>
    <w:p w14:paraId="50D920EB">
      <w:pPr>
        <w:pStyle w:val="7"/>
        <w:ind w:left="849" w:right="0" w:firstLine="0"/>
        <w:jc w:val="both"/>
      </w:pPr>
      <w:r>
        <w:t>Структуру</w:t>
      </w:r>
      <w:r>
        <w:rPr>
          <w:spacing w:val="36"/>
        </w:rPr>
        <w:t xml:space="preserve">  </w:t>
      </w:r>
      <w:r>
        <w:t>и</w:t>
      </w:r>
      <w:r>
        <w:rPr>
          <w:spacing w:val="41"/>
        </w:rPr>
        <w:t xml:space="preserve">  </w:t>
      </w:r>
      <w:r>
        <w:t>содержание</w:t>
      </w:r>
      <w:r>
        <w:rPr>
          <w:spacing w:val="42"/>
        </w:rPr>
        <w:t xml:space="preserve">  </w:t>
      </w:r>
      <w:r>
        <w:t>учебного</w:t>
      </w:r>
      <w:r>
        <w:rPr>
          <w:spacing w:val="41"/>
        </w:rPr>
        <w:t xml:space="preserve">  </w:t>
      </w:r>
      <w:r>
        <w:t>плана</w:t>
      </w:r>
      <w:r>
        <w:rPr>
          <w:spacing w:val="41"/>
        </w:rPr>
        <w:t xml:space="preserve">  </w:t>
      </w:r>
      <w:r>
        <w:t>основного</w:t>
      </w:r>
      <w:r>
        <w:rPr>
          <w:spacing w:val="41"/>
        </w:rPr>
        <w:t xml:space="preserve">  </w:t>
      </w:r>
      <w:r>
        <w:t>общего</w:t>
      </w:r>
      <w:r>
        <w:rPr>
          <w:spacing w:val="41"/>
        </w:rPr>
        <w:t xml:space="preserve">  </w:t>
      </w:r>
      <w:r>
        <w:t>образования</w:t>
      </w:r>
      <w:r>
        <w:rPr>
          <w:spacing w:val="41"/>
        </w:rPr>
        <w:t xml:space="preserve">  </w:t>
      </w:r>
      <w:r>
        <w:rPr>
          <w:spacing w:val="-4"/>
        </w:rPr>
        <w:t>МБОУ</w:t>
      </w:r>
    </w:p>
    <w:p w14:paraId="21567AA9">
      <w:pPr>
        <w:pStyle w:val="7"/>
        <w:ind w:left="140" w:right="141" w:firstLine="0"/>
        <w:jc w:val="both"/>
      </w:pPr>
      <w:r>
        <w:t>«</w:t>
      </w:r>
      <w:r>
        <w:rPr>
          <w:lang w:val="ru-RU"/>
        </w:rPr>
        <w:t xml:space="preserve">Хвощевская </w:t>
      </w:r>
      <w:r>
        <w:t xml:space="preserve"> СОШ» в 2024-2025 учебном году определяют следующие нормативные </w:t>
      </w:r>
      <w:r>
        <w:rPr>
          <w:spacing w:val="-2"/>
        </w:rPr>
        <w:t>документы:</w:t>
      </w:r>
    </w:p>
    <w:p w14:paraId="0C36543E">
      <w:pPr>
        <w:pStyle w:val="14"/>
        <w:numPr>
          <w:ilvl w:val="0"/>
          <w:numId w:val="1"/>
        </w:numPr>
        <w:tabs>
          <w:tab w:val="left" w:pos="1272"/>
        </w:tabs>
        <w:spacing w:before="1" w:after="0" w:line="235" w:lineRule="auto"/>
        <w:ind w:left="140" w:right="139" w:firstLine="708"/>
        <w:jc w:val="both"/>
        <w:rPr>
          <w:sz w:val="24"/>
        </w:rPr>
      </w:pPr>
      <w:r>
        <w:rPr>
          <w:sz w:val="24"/>
        </w:rPr>
        <w:t>Федеральный закон от 29.12.2012 г. № 273-ФЗ «Об образовании в Российской Федерации» (с изм. и доп.);</w:t>
      </w:r>
    </w:p>
    <w:p w14:paraId="13730299">
      <w:pPr>
        <w:pStyle w:val="14"/>
        <w:numPr>
          <w:ilvl w:val="0"/>
          <w:numId w:val="1"/>
        </w:numPr>
        <w:tabs>
          <w:tab w:val="left" w:pos="1271"/>
        </w:tabs>
        <w:spacing w:before="5" w:after="0" w:line="235" w:lineRule="auto"/>
        <w:ind w:left="140" w:right="142" w:firstLine="566"/>
        <w:jc w:val="both"/>
        <w:rPr>
          <w:sz w:val="24"/>
        </w:rPr>
      </w:pPr>
      <w:r>
        <w:rPr>
          <w:sz w:val="24"/>
        </w:rPr>
        <w:t>Приказ Минпросвещения России от 31.05.2021 г. № 287 «Об утверждении федерального государственного образовательного стандарта основного общего образования» (с изм. и доп. на 01.09.2024 г.);</w:t>
      </w:r>
    </w:p>
    <w:p w14:paraId="4A4A98A6">
      <w:pPr>
        <w:pStyle w:val="14"/>
        <w:numPr>
          <w:ilvl w:val="0"/>
          <w:numId w:val="1"/>
        </w:numPr>
        <w:tabs>
          <w:tab w:val="left" w:pos="1271"/>
        </w:tabs>
        <w:spacing w:before="4" w:after="0" w:line="240" w:lineRule="auto"/>
        <w:ind w:left="140" w:right="138" w:firstLine="566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 27 декабря 2023 г. № 1028 «О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 и среднего общего образования»;</w:t>
      </w:r>
    </w:p>
    <w:p w14:paraId="2AA61836">
      <w:pPr>
        <w:pStyle w:val="14"/>
        <w:numPr>
          <w:ilvl w:val="0"/>
          <w:numId w:val="1"/>
        </w:numPr>
        <w:tabs>
          <w:tab w:val="left" w:pos="1272"/>
        </w:tabs>
        <w:spacing w:before="0" w:after="0" w:line="293" w:lineRule="exact"/>
        <w:ind w:left="1272" w:right="0" w:hanging="565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8"/>
          <w:sz w:val="24"/>
        </w:rPr>
        <w:t xml:space="preserve"> </w:t>
      </w:r>
      <w:r>
        <w:rPr>
          <w:sz w:val="24"/>
        </w:rPr>
        <w:t>22</w:t>
      </w:r>
      <w:r>
        <w:rPr>
          <w:spacing w:val="7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7"/>
          <w:sz w:val="24"/>
        </w:rPr>
        <w:t xml:space="preserve"> </w:t>
      </w:r>
      <w:r>
        <w:rPr>
          <w:sz w:val="24"/>
        </w:rPr>
        <w:t>2024</w:t>
      </w:r>
      <w:r>
        <w:rPr>
          <w:spacing w:val="9"/>
          <w:sz w:val="24"/>
        </w:rPr>
        <w:t xml:space="preserve"> </w:t>
      </w:r>
      <w:r>
        <w:rPr>
          <w:sz w:val="24"/>
        </w:rPr>
        <w:t>г.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8"/>
          <w:sz w:val="24"/>
        </w:rPr>
        <w:t xml:space="preserve"> </w:t>
      </w:r>
      <w:r>
        <w:rPr>
          <w:spacing w:val="-5"/>
          <w:sz w:val="24"/>
        </w:rPr>
        <w:t>31</w:t>
      </w:r>
    </w:p>
    <w:p w14:paraId="3F4E98B0">
      <w:pPr>
        <w:pStyle w:val="7"/>
        <w:ind w:left="140" w:right="137" w:firstLine="0"/>
        <w:jc w:val="both"/>
      </w:pPr>
      <w:r>
        <w:t>«О внесении изменений в некоторые приказы Министерства просвещения Российской Федерации, касающиеся федеральных государственных образовательных стандартов начального общего и основного общего образования»;</w:t>
      </w:r>
    </w:p>
    <w:p w14:paraId="4448310F">
      <w:pPr>
        <w:pStyle w:val="14"/>
        <w:numPr>
          <w:ilvl w:val="0"/>
          <w:numId w:val="1"/>
        </w:numPr>
        <w:tabs>
          <w:tab w:val="left" w:pos="1272"/>
        </w:tabs>
        <w:spacing w:before="2" w:after="0" w:line="292" w:lineRule="exact"/>
        <w:ind w:left="1272" w:right="0" w:hanging="565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2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19</w:t>
      </w:r>
      <w:r>
        <w:rPr>
          <w:spacing w:val="23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24"/>
          <w:sz w:val="24"/>
        </w:rPr>
        <w:t xml:space="preserve"> </w:t>
      </w:r>
      <w:r>
        <w:rPr>
          <w:sz w:val="24"/>
        </w:rPr>
        <w:t>2024</w:t>
      </w:r>
      <w:r>
        <w:rPr>
          <w:spacing w:val="26"/>
          <w:sz w:val="24"/>
        </w:rPr>
        <w:t xml:space="preserve"> </w:t>
      </w:r>
      <w:r>
        <w:rPr>
          <w:sz w:val="24"/>
        </w:rPr>
        <w:t>г.</w:t>
      </w:r>
      <w:r>
        <w:rPr>
          <w:spacing w:val="26"/>
          <w:sz w:val="24"/>
        </w:rPr>
        <w:t xml:space="preserve"> </w:t>
      </w:r>
      <w:r>
        <w:rPr>
          <w:spacing w:val="-10"/>
          <w:sz w:val="24"/>
        </w:rPr>
        <w:t>№</w:t>
      </w:r>
    </w:p>
    <w:p w14:paraId="06D3F3C2">
      <w:pPr>
        <w:pStyle w:val="7"/>
        <w:ind w:left="140" w:right="145" w:firstLine="0"/>
        <w:jc w:val="both"/>
      </w:pPr>
      <w:r>
        <w:t>110 «О внесении изменений в некоторые приказы Министерства образования и науки</w:t>
      </w:r>
      <w:r>
        <w:rPr>
          <w:spacing w:val="40"/>
        </w:rPr>
        <w:t xml:space="preserve"> </w:t>
      </w:r>
      <w:r>
        <w:t>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образования»;</w:t>
      </w:r>
    </w:p>
    <w:p w14:paraId="48D30DB7">
      <w:pPr>
        <w:pStyle w:val="14"/>
        <w:numPr>
          <w:ilvl w:val="0"/>
          <w:numId w:val="2"/>
        </w:numPr>
        <w:tabs>
          <w:tab w:val="left" w:pos="1272"/>
        </w:tabs>
        <w:spacing w:before="3" w:after="0" w:line="235" w:lineRule="auto"/>
        <w:ind w:left="140" w:right="140" w:firstLine="708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 18.05.2023 № 370 «Об утверждении федеральной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основного общего образования»</w:t>
      </w:r>
      <w:r>
        <w:rPr>
          <w:spacing w:val="-5"/>
          <w:sz w:val="24"/>
        </w:rPr>
        <w:t xml:space="preserve"> </w:t>
      </w:r>
      <w:r>
        <w:rPr>
          <w:sz w:val="24"/>
        </w:rPr>
        <w:t>(с изм. и доп. на 01.09.2024г.);</w:t>
      </w:r>
    </w:p>
    <w:p w14:paraId="41AE3636">
      <w:pPr>
        <w:pStyle w:val="14"/>
        <w:numPr>
          <w:ilvl w:val="0"/>
          <w:numId w:val="2"/>
        </w:numPr>
        <w:tabs>
          <w:tab w:val="left" w:pos="1273"/>
        </w:tabs>
        <w:spacing w:before="5" w:after="0" w:line="292" w:lineRule="exact"/>
        <w:ind w:left="1273" w:right="0" w:hanging="424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1</w:t>
      </w:r>
      <w:r>
        <w:rPr>
          <w:spacing w:val="4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6"/>
          <w:sz w:val="24"/>
        </w:rPr>
        <w:t xml:space="preserve"> </w:t>
      </w:r>
      <w:r>
        <w:rPr>
          <w:sz w:val="24"/>
        </w:rPr>
        <w:t>2024</w:t>
      </w:r>
      <w:r>
        <w:rPr>
          <w:spacing w:val="7"/>
          <w:sz w:val="24"/>
        </w:rPr>
        <w:t xml:space="preserve"> </w:t>
      </w:r>
      <w:r>
        <w:rPr>
          <w:sz w:val="24"/>
        </w:rPr>
        <w:t>г.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  <w:r>
        <w:rPr>
          <w:spacing w:val="6"/>
          <w:sz w:val="24"/>
        </w:rPr>
        <w:t xml:space="preserve"> </w:t>
      </w:r>
      <w:r>
        <w:rPr>
          <w:spacing w:val="-5"/>
          <w:sz w:val="24"/>
        </w:rPr>
        <w:t>62</w:t>
      </w:r>
    </w:p>
    <w:p w14:paraId="5DD1353A">
      <w:pPr>
        <w:pStyle w:val="7"/>
        <w:ind w:left="140" w:right="140" w:firstLine="0"/>
        <w:jc w:val="both"/>
      </w:pPr>
      <w:r>
        <w:t>«О внесении изменений в некоторые приказы Министерства просвещения Российской Федерации, касающиеся федеральных образовательных программ основного общего и среднего общего образования»;</w:t>
      </w:r>
    </w:p>
    <w:p w14:paraId="726403AE">
      <w:pPr>
        <w:pStyle w:val="14"/>
        <w:numPr>
          <w:ilvl w:val="0"/>
          <w:numId w:val="2"/>
        </w:numPr>
        <w:tabs>
          <w:tab w:val="left" w:pos="1273"/>
        </w:tabs>
        <w:spacing w:before="1" w:after="0" w:line="292" w:lineRule="exact"/>
        <w:ind w:left="1273" w:right="0" w:hanging="424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5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01</w:t>
      </w:r>
      <w:r>
        <w:rPr>
          <w:spacing w:val="27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27"/>
          <w:sz w:val="24"/>
        </w:rPr>
        <w:t xml:space="preserve"> </w:t>
      </w:r>
      <w:r>
        <w:rPr>
          <w:sz w:val="24"/>
        </w:rPr>
        <w:t>2024</w:t>
      </w:r>
      <w:r>
        <w:rPr>
          <w:spacing w:val="27"/>
          <w:sz w:val="24"/>
        </w:rPr>
        <w:t xml:space="preserve"> </w:t>
      </w:r>
      <w:r>
        <w:rPr>
          <w:spacing w:val="-4"/>
          <w:sz w:val="24"/>
        </w:rPr>
        <w:t>года</w:t>
      </w:r>
    </w:p>
    <w:p w14:paraId="5E08B489">
      <w:pPr>
        <w:pStyle w:val="7"/>
        <w:ind w:left="140" w:right="146" w:firstLine="0"/>
        <w:jc w:val="both"/>
      </w:pPr>
      <w:r>
        <w:t>№ 67 «О внесении изменений в некоторые приказы Министерства просвещения Российской Федерации, касающиеся федеральных адаптированных программ»;</w:t>
      </w:r>
    </w:p>
    <w:p w14:paraId="1946D5FB">
      <w:pPr>
        <w:pStyle w:val="14"/>
        <w:numPr>
          <w:ilvl w:val="0"/>
          <w:numId w:val="2"/>
        </w:numPr>
        <w:tabs>
          <w:tab w:val="left" w:pos="1273"/>
        </w:tabs>
        <w:spacing w:before="0" w:after="0" w:line="292" w:lineRule="exact"/>
        <w:ind w:left="1273" w:right="0" w:hanging="424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2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27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29"/>
          <w:sz w:val="24"/>
        </w:rPr>
        <w:t xml:space="preserve"> </w:t>
      </w:r>
      <w:r>
        <w:rPr>
          <w:sz w:val="24"/>
        </w:rPr>
        <w:t>19</w:t>
      </w:r>
      <w:r>
        <w:rPr>
          <w:spacing w:val="27"/>
          <w:sz w:val="24"/>
        </w:rPr>
        <w:t xml:space="preserve"> </w:t>
      </w:r>
      <w:r>
        <w:rPr>
          <w:sz w:val="24"/>
        </w:rPr>
        <w:t>марта</w:t>
      </w:r>
      <w:r>
        <w:rPr>
          <w:spacing w:val="28"/>
          <w:sz w:val="24"/>
        </w:rPr>
        <w:t xml:space="preserve"> </w:t>
      </w:r>
      <w:r>
        <w:rPr>
          <w:sz w:val="24"/>
        </w:rPr>
        <w:t>2024</w:t>
      </w:r>
      <w:r>
        <w:rPr>
          <w:spacing w:val="28"/>
          <w:sz w:val="24"/>
        </w:rPr>
        <w:t xml:space="preserve"> </w:t>
      </w:r>
      <w:r>
        <w:rPr>
          <w:sz w:val="24"/>
        </w:rPr>
        <w:t>№</w:t>
      </w:r>
      <w:r>
        <w:rPr>
          <w:spacing w:val="27"/>
          <w:sz w:val="24"/>
        </w:rPr>
        <w:t xml:space="preserve"> </w:t>
      </w:r>
      <w:r>
        <w:rPr>
          <w:spacing w:val="-5"/>
          <w:sz w:val="24"/>
        </w:rPr>
        <w:t>171</w:t>
      </w:r>
    </w:p>
    <w:p w14:paraId="45F914CF">
      <w:pPr>
        <w:pStyle w:val="7"/>
        <w:ind w:left="140" w:right="139" w:firstLine="0"/>
        <w:jc w:val="both"/>
      </w:pPr>
      <w:r>
        <w:t>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общего, основного общего и среднего общего образования»;</w:t>
      </w:r>
    </w:p>
    <w:p w14:paraId="3001333D">
      <w:pPr>
        <w:pStyle w:val="14"/>
        <w:numPr>
          <w:ilvl w:val="0"/>
          <w:numId w:val="2"/>
        </w:numPr>
        <w:tabs>
          <w:tab w:val="left" w:pos="1272"/>
        </w:tabs>
        <w:spacing w:before="1" w:after="0" w:line="240" w:lineRule="auto"/>
        <w:ind w:left="140" w:right="144" w:firstLine="708"/>
        <w:jc w:val="both"/>
        <w:rPr>
          <w:sz w:val="24"/>
        </w:rPr>
      </w:pPr>
      <w:r>
        <w:rPr>
          <w:sz w:val="24"/>
        </w:rPr>
        <w:t>Приказ Министерства просвещения Российской Федерации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(с изменениями и дополнениями);</w:t>
      </w:r>
    </w:p>
    <w:p w14:paraId="49FC34A0">
      <w:pPr>
        <w:pStyle w:val="14"/>
        <w:numPr>
          <w:ilvl w:val="0"/>
          <w:numId w:val="2"/>
        </w:numPr>
        <w:tabs>
          <w:tab w:val="left" w:pos="1272"/>
        </w:tabs>
        <w:spacing w:before="0" w:after="0" w:line="240" w:lineRule="auto"/>
        <w:ind w:left="140" w:right="139" w:firstLine="708"/>
        <w:jc w:val="both"/>
        <w:rPr>
          <w:sz w:val="24"/>
        </w:rPr>
      </w:pPr>
      <w:r>
        <w:rPr>
          <w:sz w:val="24"/>
        </w:rPr>
        <w:t>Федеральный закон от 29.12.2010 № 436-ФЗ «О защите детей от информации, причиняющей вред их здоровью и развитию» (с изменениями и дополнениями);</w:t>
      </w:r>
    </w:p>
    <w:p w14:paraId="3A4CDCE1">
      <w:pPr>
        <w:pStyle w:val="14"/>
        <w:numPr>
          <w:ilvl w:val="0"/>
          <w:numId w:val="2"/>
        </w:numPr>
        <w:tabs>
          <w:tab w:val="left" w:pos="1271"/>
        </w:tabs>
        <w:spacing w:before="3" w:after="0" w:line="235" w:lineRule="auto"/>
        <w:ind w:left="140" w:right="141" w:firstLine="566"/>
        <w:jc w:val="both"/>
        <w:rPr>
          <w:sz w:val="24"/>
        </w:rPr>
      </w:pPr>
      <w:r>
        <w:rPr>
          <w:sz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 (утв. Постановлением Главного государственного санитарного врача РФ от 28 сентября 2020 г. N 28);</w:t>
      </w:r>
    </w:p>
    <w:p w14:paraId="56E05CBC">
      <w:pPr>
        <w:pStyle w:val="14"/>
        <w:numPr>
          <w:ilvl w:val="0"/>
          <w:numId w:val="3"/>
        </w:numPr>
        <w:tabs>
          <w:tab w:val="left" w:pos="1012"/>
        </w:tabs>
        <w:spacing w:before="3" w:after="0" w:line="240" w:lineRule="auto"/>
        <w:ind w:left="140" w:right="145" w:firstLine="566"/>
        <w:jc w:val="both"/>
        <w:rPr>
          <w:sz w:val="24"/>
        </w:rPr>
      </w:pPr>
      <w:r>
        <w:rPr>
          <w:sz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(утв. Постановлением Главного государственного санитарного врача РФ от 28 января 2021 года №2;</w:t>
      </w:r>
    </w:p>
    <w:p w14:paraId="0FC252C1">
      <w:pPr>
        <w:pStyle w:val="14"/>
        <w:numPr>
          <w:ilvl w:val="0"/>
          <w:numId w:val="3"/>
        </w:numPr>
        <w:tabs>
          <w:tab w:val="left" w:pos="906"/>
        </w:tabs>
        <w:spacing w:before="0" w:after="0" w:line="240" w:lineRule="auto"/>
        <w:ind w:left="140" w:right="148" w:firstLine="566"/>
        <w:jc w:val="both"/>
        <w:rPr>
          <w:sz w:val="24"/>
        </w:rPr>
        <w:sectPr>
          <w:footerReference r:id="rId5" w:type="default"/>
          <w:pgSz w:w="11906" w:h="16838"/>
          <w:pgMar w:top="480" w:right="566" w:bottom="1240" w:left="992" w:header="0" w:footer="985" w:gutter="0"/>
          <w:pgNumType w:fmt="decimal"/>
          <w:cols w:space="720" w:num="1"/>
          <w:formProt w:val="0"/>
          <w:docGrid w:linePitch="100" w:charSpace="0"/>
        </w:sectPr>
      </w:pPr>
      <w:r>
        <w:rPr>
          <w:sz w:val="24"/>
        </w:rPr>
        <w:t>Приказ Министерства просвещения Российской Федерации от 02.12.2019 № 649 «Об утверждении Целевой модели цифровой образовательной среды»;</w:t>
      </w:r>
    </w:p>
    <w:p w14:paraId="063E858F">
      <w:pPr>
        <w:pStyle w:val="14"/>
        <w:numPr>
          <w:ilvl w:val="0"/>
          <w:numId w:val="3"/>
        </w:numPr>
        <w:tabs>
          <w:tab w:val="left" w:pos="865"/>
        </w:tabs>
        <w:spacing w:before="62" w:after="0" w:line="240" w:lineRule="auto"/>
        <w:ind w:left="140" w:right="145" w:firstLine="566"/>
        <w:jc w:val="both"/>
        <w:rPr>
          <w:sz w:val="24"/>
        </w:rPr>
      </w:pPr>
      <w:r>
        <w:rPr>
          <w:sz w:val="24"/>
        </w:rPr>
        <w:t>Приказ Минпросвещения России от 21.09.2022 г. № 858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учебников».</w:t>
      </w:r>
    </w:p>
    <w:p w14:paraId="21CF92C5">
      <w:pPr>
        <w:pStyle w:val="7"/>
        <w:ind w:left="0" w:right="0" w:hanging="138"/>
      </w:pPr>
    </w:p>
    <w:p w14:paraId="74CE7E07">
      <w:pPr>
        <w:pStyle w:val="7"/>
        <w:spacing w:before="1" w:after="0"/>
        <w:ind w:left="707" w:right="0" w:hanging="138"/>
        <w:rPr>
          <w:i/>
        </w:rPr>
      </w:pPr>
      <w:r>
        <w:t>При</w:t>
      </w:r>
      <w:r>
        <w:rPr>
          <w:spacing w:val="52"/>
          <w:w w:val="150"/>
        </w:rPr>
        <w:t xml:space="preserve"> </w:t>
      </w:r>
      <w:r>
        <w:t>проектировании</w:t>
      </w:r>
      <w:r>
        <w:rPr>
          <w:spacing w:val="53"/>
          <w:w w:val="150"/>
        </w:rPr>
        <w:t xml:space="preserve"> </w:t>
      </w:r>
      <w:r>
        <w:t>учебного</w:t>
      </w:r>
      <w:r>
        <w:rPr>
          <w:spacing w:val="53"/>
          <w:w w:val="150"/>
        </w:rPr>
        <w:t xml:space="preserve"> </w:t>
      </w:r>
      <w:r>
        <w:t>плана</w:t>
      </w:r>
      <w:r>
        <w:rPr>
          <w:spacing w:val="53"/>
          <w:w w:val="150"/>
        </w:rPr>
        <w:t xml:space="preserve"> </w:t>
      </w:r>
      <w:r>
        <w:t>общеобразовательной</w:t>
      </w:r>
      <w:r>
        <w:rPr>
          <w:spacing w:val="54"/>
          <w:w w:val="150"/>
        </w:rPr>
        <w:t xml:space="preserve"> </w:t>
      </w:r>
      <w:r>
        <w:t>организацией</w:t>
      </w:r>
      <w:r>
        <w:rPr>
          <w:spacing w:val="62"/>
          <w:w w:val="150"/>
        </w:rPr>
        <w:t xml:space="preserve"> </w:t>
      </w:r>
      <w:r>
        <w:rPr>
          <w:i/>
          <w:spacing w:val="-2"/>
        </w:rPr>
        <w:t>учитывалось</w:t>
      </w:r>
    </w:p>
    <w:p w14:paraId="0F93EE41">
      <w:pPr>
        <w:pStyle w:val="7"/>
      </w:pPr>
      <w:r>
        <w:t>содержание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2"/>
        </w:rPr>
        <w:t xml:space="preserve"> документов:</w:t>
      </w:r>
    </w:p>
    <w:p w14:paraId="5D2EFF71">
      <w:pPr>
        <w:pStyle w:val="14"/>
        <w:numPr>
          <w:ilvl w:val="0"/>
          <w:numId w:val="3"/>
        </w:numPr>
        <w:tabs>
          <w:tab w:val="left" w:pos="1053"/>
          <w:tab w:val="left" w:pos="2305"/>
          <w:tab w:val="left" w:pos="4262"/>
          <w:tab w:val="left" w:pos="5632"/>
          <w:tab w:val="left" w:pos="6953"/>
          <w:tab w:val="left" w:pos="7971"/>
          <w:tab w:val="left" w:pos="9508"/>
        </w:tabs>
        <w:spacing w:before="0" w:after="0" w:line="240" w:lineRule="auto"/>
        <w:ind w:left="1053" w:right="0" w:hanging="346"/>
        <w:jc w:val="left"/>
        <w:rPr>
          <w:sz w:val="24"/>
        </w:rPr>
      </w:pPr>
      <w:r>
        <w:rPr>
          <w:spacing w:val="-2"/>
          <w:sz w:val="24"/>
        </w:rPr>
        <w:t>Основная</w:t>
      </w:r>
      <w:r>
        <w:rPr>
          <w:sz w:val="24"/>
        </w:rPr>
        <w:tab/>
      </w:r>
      <w:r>
        <w:rPr>
          <w:spacing w:val="-2"/>
          <w:sz w:val="24"/>
        </w:rPr>
        <w:t>образовательная</w:t>
      </w:r>
      <w:r>
        <w:rPr>
          <w:sz w:val="24"/>
        </w:rPr>
        <w:tab/>
      </w:r>
      <w:r>
        <w:rPr>
          <w:spacing w:val="-2"/>
          <w:sz w:val="24"/>
        </w:rPr>
        <w:t>программа</w:t>
      </w:r>
      <w:r>
        <w:rPr>
          <w:sz w:val="24"/>
        </w:rPr>
        <w:tab/>
      </w:r>
      <w:r>
        <w:rPr>
          <w:spacing w:val="-2"/>
          <w:sz w:val="24"/>
        </w:rPr>
        <w:t>основного</w:t>
      </w:r>
      <w:r>
        <w:rPr>
          <w:sz w:val="24"/>
        </w:rPr>
        <w:tab/>
      </w:r>
      <w:r>
        <w:rPr>
          <w:spacing w:val="-2"/>
          <w:sz w:val="24"/>
        </w:rPr>
        <w:t>общего</w:t>
      </w:r>
      <w:r>
        <w:rPr>
          <w:sz w:val="24"/>
        </w:rPr>
        <w:tab/>
      </w:r>
      <w:r>
        <w:rPr>
          <w:spacing w:val="-2"/>
          <w:sz w:val="24"/>
        </w:rPr>
        <w:t>образования</w:t>
      </w:r>
      <w:r>
        <w:rPr>
          <w:sz w:val="24"/>
        </w:rPr>
        <w:tab/>
      </w:r>
      <w:r>
        <w:rPr>
          <w:spacing w:val="-4"/>
          <w:sz w:val="24"/>
        </w:rPr>
        <w:t>МБОУ</w:t>
      </w:r>
    </w:p>
    <w:p w14:paraId="4E3D26F3">
      <w:pPr>
        <w:pStyle w:val="7"/>
      </w:pPr>
      <w:r>
        <w:t>«</w:t>
      </w:r>
      <w:r>
        <w:rPr>
          <w:lang w:val="ru-RU"/>
        </w:rPr>
        <w:t xml:space="preserve">Хвощевская </w:t>
      </w:r>
      <w:r>
        <w:rPr>
          <w:spacing w:val="-1"/>
        </w:rPr>
        <w:t xml:space="preserve"> </w:t>
      </w:r>
      <w:r>
        <w:t>СОШ»</w:t>
      </w:r>
      <w:r>
        <w:rPr>
          <w:spacing w:val="-7"/>
        </w:rPr>
        <w:t xml:space="preserve"> </w:t>
      </w:r>
      <w:r>
        <w:t>(приказ</w:t>
      </w:r>
      <w:r>
        <w:rPr>
          <w:spacing w:val="3"/>
        </w:rPr>
        <w:t xml:space="preserve"> </w:t>
      </w:r>
      <w:r>
        <w:t>№ 1/11</w:t>
      </w:r>
      <w:r>
        <w:rPr>
          <w:spacing w:val="-1"/>
        </w:rPr>
        <w:t xml:space="preserve"> </w:t>
      </w:r>
      <w:r>
        <w:rPr>
          <w:spacing w:val="-1"/>
          <w:lang w:val="ru-RU"/>
        </w:rPr>
        <w:t xml:space="preserve">  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 xml:space="preserve">30.08.2024 </w:t>
      </w:r>
      <w:r>
        <w:rPr>
          <w:spacing w:val="-4"/>
        </w:rPr>
        <w:t>г.);</w:t>
      </w:r>
    </w:p>
    <w:p w14:paraId="3D5BD486">
      <w:pPr>
        <w:pStyle w:val="14"/>
        <w:numPr>
          <w:ilvl w:val="0"/>
          <w:numId w:val="3"/>
        </w:numPr>
        <w:tabs>
          <w:tab w:val="left" w:pos="853"/>
        </w:tabs>
        <w:spacing w:before="0" w:after="0" w:line="240" w:lineRule="auto"/>
        <w:ind w:left="140" w:right="146" w:firstLine="566"/>
        <w:jc w:val="left"/>
        <w:rPr>
          <w:sz w:val="24"/>
        </w:rPr>
      </w:pPr>
      <w:r>
        <w:rPr>
          <w:sz w:val="24"/>
        </w:rPr>
        <w:t>Адаптированная основная образовательная программа основного общего образования для обучающихся с ЗПР МБОУ «</w:t>
      </w:r>
      <w:r>
        <w:rPr>
          <w:sz w:val="24"/>
          <w:lang w:val="ru-RU"/>
        </w:rPr>
        <w:t xml:space="preserve">Хвощевская </w:t>
      </w:r>
      <w:r>
        <w:rPr>
          <w:sz w:val="24"/>
        </w:rPr>
        <w:t xml:space="preserve"> СОШ» (приказ № </w:t>
      </w:r>
      <w:r>
        <w:rPr>
          <w:sz w:val="24"/>
          <w:lang w:val="ru-RU"/>
        </w:rPr>
        <w:t xml:space="preserve"> 1/15  </w:t>
      </w:r>
      <w:r>
        <w:rPr>
          <w:sz w:val="24"/>
        </w:rPr>
        <w:t xml:space="preserve"> от 30.08.2024 г.).</w:t>
      </w:r>
    </w:p>
    <w:p w14:paraId="2B94B1B0">
      <w:pPr>
        <w:pStyle w:val="7"/>
        <w:ind w:left="0" w:right="0" w:hanging="138"/>
      </w:pPr>
    </w:p>
    <w:p w14:paraId="7FBCF638">
      <w:pPr>
        <w:pStyle w:val="7"/>
        <w:ind w:left="707" w:right="0" w:hanging="138"/>
      </w:pPr>
      <w:r>
        <w:t>Учебный</w:t>
      </w:r>
      <w:r>
        <w:rPr>
          <w:spacing w:val="-6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МБОУ «</w:t>
      </w:r>
      <w:r>
        <w:rPr>
          <w:lang w:val="ru-RU"/>
        </w:rPr>
        <w:t xml:space="preserve">Хвощевская </w:t>
      </w:r>
      <w:r>
        <w:rPr>
          <w:spacing w:val="-1"/>
        </w:rPr>
        <w:t xml:space="preserve"> </w:t>
      </w:r>
      <w:r>
        <w:rPr>
          <w:spacing w:val="-2"/>
        </w:rPr>
        <w:t>СОШ»:</w:t>
      </w:r>
    </w:p>
    <w:p w14:paraId="5B7D3857">
      <w:pPr>
        <w:pStyle w:val="14"/>
        <w:numPr>
          <w:ilvl w:val="0"/>
          <w:numId w:val="2"/>
        </w:numPr>
        <w:tabs>
          <w:tab w:val="left" w:pos="991"/>
        </w:tabs>
        <w:spacing w:before="2" w:after="0" w:line="293" w:lineRule="exact"/>
        <w:ind w:left="991" w:right="0" w:hanging="284"/>
        <w:jc w:val="left"/>
        <w:rPr>
          <w:sz w:val="24"/>
        </w:rPr>
      </w:pPr>
      <w:r>
        <w:rPr>
          <w:sz w:val="24"/>
        </w:rPr>
        <w:t>фиксирует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обучающихся;</w:t>
      </w:r>
    </w:p>
    <w:p w14:paraId="506DFA6B">
      <w:pPr>
        <w:pStyle w:val="14"/>
        <w:numPr>
          <w:ilvl w:val="0"/>
          <w:numId w:val="2"/>
        </w:numPr>
        <w:tabs>
          <w:tab w:val="left" w:pos="990"/>
        </w:tabs>
        <w:spacing w:before="2" w:after="0" w:line="235" w:lineRule="auto"/>
        <w:ind w:left="140" w:right="135" w:firstLine="566"/>
        <w:jc w:val="left"/>
        <w:rPr>
          <w:sz w:val="24"/>
        </w:rPr>
      </w:pPr>
      <w:r>
        <w:rPr>
          <w:sz w:val="24"/>
        </w:rPr>
        <w:t>определяет</w:t>
      </w:r>
      <w:r>
        <w:rPr>
          <w:spacing w:val="40"/>
          <w:sz w:val="24"/>
        </w:rPr>
        <w:t xml:space="preserve"> </w:t>
      </w:r>
      <w:r>
        <w:rPr>
          <w:sz w:val="24"/>
        </w:rPr>
        <w:t>(регламентирует)</w:t>
      </w:r>
      <w:r>
        <w:rPr>
          <w:spacing w:val="40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40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40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время, отводимое на их освоение и организацию;</w:t>
      </w:r>
    </w:p>
    <w:p w14:paraId="3DC395CE">
      <w:pPr>
        <w:pStyle w:val="14"/>
        <w:numPr>
          <w:ilvl w:val="0"/>
          <w:numId w:val="2"/>
        </w:numPr>
        <w:tabs>
          <w:tab w:val="left" w:pos="991"/>
        </w:tabs>
        <w:spacing w:before="2" w:after="0" w:line="240" w:lineRule="auto"/>
        <w:ind w:left="991" w:right="0" w:hanging="284"/>
        <w:jc w:val="left"/>
        <w:rPr>
          <w:sz w:val="24"/>
        </w:rPr>
      </w:pPr>
      <w:r>
        <w:rPr>
          <w:sz w:val="24"/>
        </w:rPr>
        <w:t>распределяет 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3"/>
          <w:sz w:val="24"/>
        </w:rPr>
        <w:t xml:space="preserve"> </w:t>
      </w:r>
      <w:r>
        <w:rPr>
          <w:sz w:val="24"/>
        </w:rPr>
        <w:t>курсы,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годам.</w:t>
      </w:r>
    </w:p>
    <w:p w14:paraId="01D4A7B6">
      <w:pPr>
        <w:pStyle w:val="7"/>
        <w:spacing w:before="273" w:after="0"/>
        <w:ind w:left="140" w:right="140" w:firstLine="566"/>
        <w:jc w:val="both"/>
      </w:pPr>
      <w:r>
        <w:t>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обучающихся, включая одаренных детей и детей с ОВЗ.</w:t>
      </w:r>
    </w:p>
    <w:p w14:paraId="753DD583">
      <w:pPr>
        <w:pStyle w:val="7"/>
        <w:ind w:left="140" w:right="136" w:firstLine="708"/>
        <w:jc w:val="both"/>
      </w:pPr>
      <w:r>
        <w:t>В 2024-2025 учебном году на уровне основного общего образования завершается переход к освоению ФГОС основного общего образования в 8-9 классах; с 1 сентября 2024 г. на обновленные ФГОС ООО переходят 100% 8-9 классов общеобразовательных организаций Орловской области (в соответствии с приказом</w:t>
      </w:r>
      <w:r>
        <w:rPr>
          <w:spacing w:val="-1"/>
        </w:rPr>
        <w:t xml:space="preserve"> </w:t>
      </w:r>
      <w:r>
        <w:t>Департамента образования Орловской области от 05.05.2023 «О внесении изменений в приказ Департамента образования Орловской области от 24 февраля</w:t>
      </w:r>
      <w:r>
        <w:rPr>
          <w:spacing w:val="-3"/>
        </w:rPr>
        <w:t xml:space="preserve"> </w:t>
      </w:r>
      <w:r>
        <w:t>2022</w:t>
      </w:r>
      <w:r>
        <w:rPr>
          <w:spacing w:val="-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201 «Об утверждении</w:t>
      </w:r>
      <w:r>
        <w:rPr>
          <w:spacing w:val="-3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плана-графика</w:t>
      </w:r>
      <w:r>
        <w:rPr>
          <w:spacing w:val="-4"/>
        </w:rPr>
        <w:t xml:space="preserve"> </w:t>
      </w:r>
      <w:r>
        <w:t>(«дорожной</w:t>
      </w:r>
      <w:r>
        <w:rPr>
          <w:spacing w:val="-3"/>
        </w:rPr>
        <w:t xml:space="preserve"> </w:t>
      </w:r>
      <w:r>
        <w:t>карты»)</w:t>
      </w:r>
      <w:r>
        <w:rPr>
          <w:spacing w:val="-2"/>
        </w:rPr>
        <w:t xml:space="preserve"> </w:t>
      </w:r>
      <w:r>
        <w:t>по введению и реализации обновленных федеральных государственных образовательных</w:t>
      </w:r>
      <w:r>
        <w:rPr>
          <w:spacing w:val="40"/>
        </w:rPr>
        <w:t xml:space="preserve"> </w:t>
      </w:r>
      <w:r>
        <w:t>стандартов начального общего и основного общего образования в общеобразовательных организациях Орловской области».</w:t>
      </w:r>
    </w:p>
    <w:p w14:paraId="0BF00B18">
      <w:pPr>
        <w:pStyle w:val="7"/>
        <w:spacing w:before="1" w:after="0"/>
        <w:ind w:left="140" w:right="141" w:firstLine="566"/>
        <w:jc w:val="both"/>
      </w:pPr>
      <w:r>
        <w:t>С учетом законодательства Российской Федерации в МБОУ «</w:t>
      </w:r>
      <w:r>
        <w:rPr>
          <w:lang w:val="ru-RU"/>
        </w:rPr>
        <w:t>Хвощевская</w:t>
      </w:r>
      <w:r>
        <w:t xml:space="preserve"> СОШ» определён режим работы: 5-дневная учебная неделя в первую смену.</w:t>
      </w:r>
    </w:p>
    <w:p w14:paraId="0BAB121C">
      <w:pPr>
        <w:pStyle w:val="7"/>
        <w:spacing w:before="120" w:after="0"/>
        <w:ind w:left="140" w:right="137" w:firstLine="566"/>
        <w:jc w:val="both"/>
      </w:pPr>
      <w:r>
        <w:t>Продолжительность учебного года основного общего образования составляет 34 недели. Количество учебных занятий за 5 лет не может составлять менее 5058 академических часов и более 5848 академических часов. Максимальное число часов в неделю в 5, 6 и 7 классах при 5- дневной учебной неделе и 34 учебных неделях составляет 29, 30 и 32 часа соответственно. Максимальное число часов в неделю в 8 и 9 классах составляет 33 часа.</w:t>
      </w:r>
    </w:p>
    <w:p w14:paraId="390533B9">
      <w:pPr>
        <w:pStyle w:val="7"/>
        <w:spacing w:before="263" w:after="0"/>
        <w:ind w:left="0" w:right="142" w:firstLine="360"/>
        <w:jc w:val="both"/>
      </w:pPr>
      <w:r>
        <w:t>Продолжительность учебных периодов составляет в первом полугодии не более 8 учебных недель; во втором полугодии – не более 10 учебных недель. Наиболее рациональным графиком является равномерное чередование периода учебного времени и каникул. Продолжительность каникул составляет не менее 7 календарных дней.</w:t>
      </w:r>
    </w:p>
    <w:p w14:paraId="134C0BDC">
      <w:pPr>
        <w:pStyle w:val="7"/>
        <w:spacing w:before="121" w:after="0"/>
        <w:ind w:left="140" w:right="147" w:firstLine="566"/>
        <w:jc w:val="both"/>
      </w:pPr>
      <w:r>
        <w:t>Продолжительность урока на уровне основного общего образования составляет 40 для всех классов, в том числе и для тех, в которых обучаются дети с ОВЗ. Во время занятий необходим перерыв для гимнастики не менее 2 минут.</w:t>
      </w:r>
    </w:p>
    <w:p w14:paraId="7CA81024">
      <w:pPr>
        <w:pStyle w:val="7"/>
        <w:ind w:left="0" w:right="0" w:hanging="138"/>
      </w:pPr>
    </w:p>
    <w:p w14:paraId="28337F5A">
      <w:pPr>
        <w:pStyle w:val="7"/>
        <w:ind w:left="140" w:right="136" w:firstLine="566"/>
        <w:jc w:val="both"/>
      </w:pPr>
      <w:r>
        <w:t>Суммарный объём домашнего задания по всем предметам для каждого класса не должен превышать продолжительности выполнения 2 часа – для 5 класса, 2,5 часа – для 6-8 классов, 3,5 часа – для 9-11 классов.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нормами.</w:t>
      </w:r>
    </w:p>
    <w:p w14:paraId="435BB345">
      <w:pPr>
        <w:pStyle w:val="7"/>
        <w:spacing w:before="274" w:after="0"/>
        <w:ind w:left="140" w:right="135" w:firstLine="686"/>
        <w:jc w:val="both"/>
      </w:pPr>
      <w:r>
        <w:t>Учебный план состоит из 2-х частей: обязательной части и части, формируемой участниками образовательных отношений, которая является обязательной и входит в максимально допустимую учебную нагрузку.</w:t>
      </w:r>
    </w:p>
    <w:p w14:paraId="54109466">
      <w:pPr>
        <w:pStyle w:val="7"/>
        <w:ind w:left="140" w:right="141" w:firstLine="566"/>
        <w:jc w:val="both"/>
      </w:pPr>
      <w:r>
        <w:t>Обязательная часть учебного плана определяет состав обязательных учебных предметов и учебное время, отводимое на их изучение по классам (годам) обучения.</w:t>
      </w:r>
    </w:p>
    <w:p w14:paraId="5BD24AC8">
      <w:pPr>
        <w:pStyle w:val="7"/>
        <w:spacing w:before="1" w:after="0"/>
        <w:ind w:left="140" w:right="137" w:firstLine="566"/>
        <w:jc w:val="both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предусматривает</w:t>
      </w:r>
      <w:r>
        <w:rPr>
          <w:spacing w:val="-2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содержания предметной</w:t>
      </w:r>
      <w:r>
        <w:rPr>
          <w:spacing w:val="-1"/>
        </w:rPr>
        <w:t xml:space="preserve"> </w:t>
      </w:r>
      <w:r>
        <w:t>области «Родной</w:t>
      </w:r>
      <w:r>
        <w:rPr>
          <w:spacing w:val="-1"/>
        </w:rPr>
        <w:t xml:space="preserve"> </w:t>
      </w:r>
      <w:r>
        <w:t>язык и родная литература». Данный вопрос регулируется подпунктом 33.1. пункта 33 приказа Минпросвещения России от 31.05. 2021 г. № 287 «Об утверждении федерального государственного образовательного стандарта основного общего образования». В соответствии с ним организация, в которой языком образования является русский язык, изучение родного языка и «Родной язык и родной литературы из числа народов Российской Федерации осуществляется при наличии возможностей образовательной организации и по заявлению родителей (законных представителей). Следовательно, при отсутствии возможностей образовательной организации и/или отсутствии заявлений от родителей (законных представителей) о согласии на изучение предметной области «Родной язык и литературное чтение на родном языке» данные учебные предметы могут не изучаться и не включаться в учебный план образовательной организации.</w:t>
      </w:r>
    </w:p>
    <w:p w14:paraId="51F4B4F0">
      <w:pPr>
        <w:pStyle w:val="7"/>
        <w:ind w:left="140" w:right="139" w:firstLine="566"/>
        <w:jc w:val="both"/>
      </w:pPr>
      <w:r>
        <w:t>В учебный план не включён учебный предмет «Второй иностранный язык», т.к. в общеобразовательной организации отсутствует образовательный заказ от обучающихся, родителей (законных представителей).</w:t>
      </w:r>
    </w:p>
    <w:p w14:paraId="32B83E86">
      <w:pPr>
        <w:pStyle w:val="7"/>
        <w:ind w:left="140" w:right="141" w:firstLine="566"/>
        <w:jc w:val="both"/>
      </w:pPr>
      <w:r>
        <w:t>В целях обеспечения индивидуальных потребностей обучающихся учебный план предусматривает время: на увеличение учебных часов, отводимых на изучение отдельных обязательных предметов, на введение учебных курсов, обеспечивающих различные интересы обучающихся. Реализация индивидуальных учебных планов сопровождается поддержкой</w:t>
      </w:r>
      <w:r>
        <w:rPr>
          <w:spacing w:val="40"/>
        </w:rPr>
        <w:t xml:space="preserve"> </w:t>
      </w:r>
      <w:r>
        <w:t>службы социально-психологического сопровождения образовательного учреждения.</w:t>
      </w:r>
    </w:p>
    <w:p w14:paraId="3053B6CD">
      <w:pPr>
        <w:pStyle w:val="7"/>
        <w:ind w:left="140" w:right="141" w:firstLine="566"/>
        <w:jc w:val="both"/>
      </w:pPr>
    </w:p>
    <w:p w14:paraId="2F6AAD35">
      <w:pPr>
        <w:pStyle w:val="7"/>
        <w:spacing w:before="62" w:after="0"/>
        <w:ind w:left="0" w:right="134" w:firstLine="0"/>
        <w:jc w:val="both"/>
      </w:pPr>
      <w:r>
        <w:t>Часть учебного плана,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</w:t>
      </w:r>
    </w:p>
    <w:p w14:paraId="78A0B6A2">
      <w:pPr>
        <w:pStyle w:val="7"/>
        <w:ind w:left="707" w:right="0" w:hanging="138"/>
        <w:jc w:val="both"/>
      </w:pPr>
      <w:r>
        <w:t>Время,</w:t>
      </w:r>
      <w:r>
        <w:rPr>
          <w:spacing w:val="-5"/>
        </w:rPr>
        <w:t xml:space="preserve"> </w:t>
      </w:r>
      <w:r>
        <w:t>отводимое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использовано</w:t>
      </w:r>
      <w:r>
        <w:rPr>
          <w:spacing w:val="-5"/>
        </w:rPr>
        <w:t xml:space="preserve"> на:</w:t>
      </w:r>
    </w:p>
    <w:p w14:paraId="04232E96">
      <w:pPr>
        <w:pStyle w:val="14"/>
        <w:numPr>
          <w:ilvl w:val="0"/>
          <w:numId w:val="2"/>
        </w:numPr>
        <w:tabs>
          <w:tab w:val="left" w:pos="990"/>
          <w:tab w:val="left" w:pos="2393"/>
          <w:tab w:val="left" w:pos="3489"/>
          <w:tab w:val="left" w:pos="4333"/>
          <w:tab w:val="left" w:pos="6402"/>
          <w:tab w:val="left" w:pos="6856"/>
          <w:tab w:val="left" w:pos="8009"/>
          <w:tab w:val="left" w:pos="9325"/>
        </w:tabs>
        <w:spacing w:before="5" w:after="0" w:line="235" w:lineRule="auto"/>
        <w:ind w:left="140" w:right="137" w:firstLine="566"/>
        <w:jc w:val="left"/>
        <w:rPr>
          <w:sz w:val="24"/>
        </w:rPr>
      </w:pPr>
      <w:r>
        <w:rPr>
          <w:spacing w:val="-2"/>
          <w:sz w:val="24"/>
        </w:rPr>
        <w:t>увеличение</w:t>
      </w:r>
      <w:r>
        <w:rPr>
          <w:sz w:val="24"/>
        </w:rPr>
        <w:tab/>
      </w:r>
      <w:r>
        <w:rPr>
          <w:spacing w:val="-2"/>
          <w:sz w:val="24"/>
        </w:rPr>
        <w:t>учебных</w:t>
      </w:r>
      <w:r>
        <w:rPr>
          <w:sz w:val="24"/>
        </w:rPr>
        <w:tab/>
      </w:r>
      <w:r>
        <w:rPr>
          <w:spacing w:val="-2"/>
          <w:sz w:val="24"/>
        </w:rPr>
        <w:t>часов,</w:t>
      </w:r>
      <w:r>
        <w:rPr>
          <w:sz w:val="24"/>
        </w:rPr>
        <w:tab/>
      </w:r>
      <w:r>
        <w:rPr>
          <w:spacing w:val="-2"/>
          <w:sz w:val="24"/>
        </w:rPr>
        <w:t>предусмотренных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изучение</w:t>
      </w:r>
      <w:r>
        <w:rPr>
          <w:sz w:val="24"/>
        </w:rPr>
        <w:tab/>
      </w:r>
      <w:r>
        <w:rPr>
          <w:spacing w:val="-2"/>
          <w:sz w:val="24"/>
        </w:rPr>
        <w:t>отдельных</w:t>
      </w:r>
      <w:r>
        <w:rPr>
          <w:sz w:val="24"/>
        </w:rPr>
        <w:tab/>
      </w:r>
      <w:r>
        <w:rPr>
          <w:spacing w:val="-2"/>
          <w:sz w:val="24"/>
        </w:rPr>
        <w:t xml:space="preserve">учебных </w:t>
      </w:r>
      <w:r>
        <w:rPr>
          <w:sz w:val="24"/>
        </w:rPr>
        <w:t>предметов обязательной части;</w:t>
      </w:r>
    </w:p>
    <w:p w14:paraId="7C6F68F8">
      <w:pPr>
        <w:pStyle w:val="14"/>
        <w:numPr>
          <w:ilvl w:val="0"/>
          <w:numId w:val="2"/>
        </w:numPr>
        <w:tabs>
          <w:tab w:val="left" w:pos="990"/>
        </w:tabs>
        <w:spacing w:before="4" w:after="0" w:line="235" w:lineRule="auto"/>
        <w:ind w:left="140" w:right="145" w:firstLine="566"/>
        <w:jc w:val="left"/>
        <w:rPr>
          <w:sz w:val="24"/>
        </w:rPr>
      </w:pPr>
      <w:r>
        <w:rPr>
          <w:sz w:val="24"/>
        </w:rPr>
        <w:t>введение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80"/>
          <w:sz w:val="24"/>
        </w:rPr>
        <w:t xml:space="preserve"> </w:t>
      </w:r>
      <w:r>
        <w:rPr>
          <w:sz w:val="24"/>
        </w:rPr>
        <w:t>разработанных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0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80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80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80"/>
          <w:sz w:val="24"/>
        </w:rPr>
        <w:t xml:space="preserve"> </w:t>
      </w:r>
      <w:r>
        <w:rPr>
          <w:sz w:val="24"/>
        </w:rPr>
        <w:t>и потребности участников образовательных отношений;</w:t>
      </w:r>
    </w:p>
    <w:p w14:paraId="155EE36C">
      <w:pPr>
        <w:pStyle w:val="14"/>
        <w:numPr>
          <w:ilvl w:val="0"/>
          <w:numId w:val="2"/>
        </w:numPr>
        <w:tabs>
          <w:tab w:val="left" w:pos="991"/>
        </w:tabs>
        <w:spacing w:before="3" w:after="0" w:line="240" w:lineRule="auto"/>
        <w:ind w:left="991" w:right="0" w:hanging="284"/>
        <w:jc w:val="left"/>
        <w:rPr>
          <w:sz w:val="24"/>
        </w:rPr>
      </w:pPr>
      <w:r>
        <w:rPr>
          <w:sz w:val="24"/>
        </w:rPr>
        <w:t>другие</w:t>
      </w:r>
      <w:r>
        <w:rPr>
          <w:spacing w:val="-8"/>
          <w:sz w:val="24"/>
        </w:rPr>
        <w:t xml:space="preserve"> </w:t>
      </w:r>
      <w:r>
        <w:rPr>
          <w:sz w:val="24"/>
        </w:rPr>
        <w:t>виды учебной,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14:paraId="54278826">
      <w:pPr>
        <w:pStyle w:val="7"/>
        <w:spacing w:before="272" w:after="0"/>
        <w:ind w:left="707" w:right="95" w:hanging="138"/>
      </w:pPr>
      <w:r>
        <w:t xml:space="preserve">В части, формируемой участниками образовательных отношений, отведено на следующие </w:t>
      </w:r>
      <w:r>
        <w:rPr>
          <w:spacing w:val="-2"/>
        </w:rPr>
        <w:t>:</w:t>
      </w:r>
    </w:p>
    <w:p w14:paraId="0AAD117D">
      <w:pPr>
        <w:pStyle w:val="14"/>
        <w:numPr>
          <w:ilvl w:val="1"/>
          <w:numId w:val="2"/>
        </w:numPr>
        <w:tabs>
          <w:tab w:val="left" w:pos="992"/>
        </w:tabs>
        <w:spacing w:before="0" w:after="0" w:line="240" w:lineRule="auto"/>
        <w:ind w:left="992" w:right="0" w:hanging="143"/>
        <w:jc w:val="left"/>
        <w:rPr>
          <w:sz w:val="24"/>
        </w:rPr>
      </w:pP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Родины»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5,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часу;</w:t>
      </w:r>
    </w:p>
    <w:p w14:paraId="1C4E170B">
      <w:pPr>
        <w:pStyle w:val="14"/>
        <w:numPr>
          <w:ilvl w:val="1"/>
          <w:numId w:val="2"/>
        </w:numPr>
        <w:tabs>
          <w:tab w:val="left" w:pos="992"/>
        </w:tabs>
        <w:spacing w:before="0" w:after="0" w:line="240" w:lineRule="auto"/>
        <w:ind w:left="992" w:right="0" w:hanging="143"/>
        <w:jc w:val="left"/>
        <w:rPr>
          <w:sz w:val="24"/>
        </w:rPr>
      </w:pPr>
      <w:r>
        <w:rPr>
          <w:sz w:val="24"/>
        </w:rPr>
        <w:t>«Информатика»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час.</w:t>
      </w:r>
    </w:p>
    <w:p w14:paraId="77F09011">
      <w:pPr>
        <w:pStyle w:val="14"/>
        <w:numPr>
          <w:ilvl w:val="0"/>
          <w:numId w:val="0"/>
        </w:numPr>
        <w:tabs>
          <w:tab w:val="left" w:pos="992"/>
        </w:tabs>
        <w:spacing w:before="0" w:after="0" w:line="240" w:lineRule="auto"/>
        <w:ind w:left="0" w:right="0" w:firstLine="0"/>
        <w:jc w:val="left"/>
        <w:rPr>
          <w:sz w:val="24"/>
        </w:rPr>
      </w:pPr>
    </w:p>
    <w:p w14:paraId="1D9AE20D">
      <w:pPr>
        <w:pStyle w:val="7"/>
        <w:ind w:left="707" w:right="0" w:hanging="138"/>
        <w:rPr>
          <w:b/>
          <w:bCs/>
          <w:spacing w:val="-2"/>
        </w:rPr>
      </w:pPr>
      <w:r>
        <w:rPr>
          <w:b/>
          <w:bCs/>
        </w:rPr>
        <w:t>На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внеурочную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 xml:space="preserve">деятельность </w:t>
      </w:r>
      <w:r>
        <w:rPr>
          <w:b/>
          <w:bCs/>
          <w:spacing w:val="-2"/>
        </w:rPr>
        <w:t>отведено:</w:t>
      </w:r>
    </w:p>
    <w:p w14:paraId="2FD84BAE">
      <w:pPr>
        <w:pStyle w:val="7"/>
        <w:ind w:left="707" w:right="0" w:hanging="138"/>
        <w:rPr>
          <w:b/>
          <w:bCs/>
          <w:spacing w:val="-2"/>
        </w:rPr>
      </w:pPr>
    </w:p>
    <w:p w14:paraId="60F89A40">
      <w:pPr>
        <w:pStyle w:val="14"/>
        <w:numPr>
          <w:ilvl w:val="2"/>
          <w:numId w:val="2"/>
        </w:numPr>
        <w:tabs>
          <w:tab w:val="left" w:pos="1131"/>
        </w:tabs>
        <w:spacing w:before="0" w:after="0" w:line="240" w:lineRule="auto"/>
        <w:ind w:left="1018" w:right="0" w:hanging="138"/>
        <w:jc w:val="left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5-м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 xml:space="preserve"> 3 </w:t>
      </w:r>
      <w:r>
        <w:rPr>
          <w:spacing w:val="-2"/>
          <w:sz w:val="24"/>
        </w:rPr>
        <w:t>часа;</w:t>
      </w:r>
    </w:p>
    <w:p w14:paraId="3C486F51">
      <w:pPr>
        <w:pStyle w:val="14"/>
        <w:numPr>
          <w:ilvl w:val="2"/>
          <w:numId w:val="2"/>
        </w:numPr>
        <w:tabs>
          <w:tab w:val="left" w:pos="1131"/>
        </w:tabs>
        <w:spacing w:before="1" w:after="0" w:line="240" w:lineRule="auto"/>
        <w:ind w:left="1018" w:right="0" w:hanging="138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6-м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  <w:lang w:val="ru-RU"/>
        </w:rPr>
        <w:t>5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часов;</w:t>
      </w:r>
    </w:p>
    <w:p w14:paraId="63E16753">
      <w:pPr>
        <w:pStyle w:val="14"/>
        <w:numPr>
          <w:ilvl w:val="2"/>
          <w:numId w:val="2"/>
        </w:numPr>
        <w:tabs>
          <w:tab w:val="left" w:pos="1131"/>
        </w:tabs>
        <w:spacing w:before="0" w:after="0" w:line="240" w:lineRule="auto"/>
        <w:ind w:left="1018" w:right="0" w:hanging="138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7-м</w:t>
      </w:r>
      <w:r>
        <w:rPr>
          <w:sz w:val="24"/>
          <w:lang w:val="ru-RU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1"/>
          <w:sz w:val="24"/>
          <w:lang w:val="ru-RU"/>
        </w:rPr>
        <w:t>5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часов;</w:t>
      </w:r>
    </w:p>
    <w:p w14:paraId="76BC4207">
      <w:pPr>
        <w:pStyle w:val="14"/>
        <w:numPr>
          <w:ilvl w:val="2"/>
          <w:numId w:val="2"/>
        </w:numPr>
        <w:tabs>
          <w:tab w:val="left" w:pos="1131"/>
        </w:tabs>
        <w:spacing w:before="0" w:after="0" w:line="240" w:lineRule="auto"/>
        <w:ind w:left="1018" w:right="0" w:hanging="138"/>
        <w:jc w:val="left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8-м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часов;</w:t>
      </w:r>
    </w:p>
    <w:p w14:paraId="092416A0">
      <w:pPr>
        <w:pStyle w:val="14"/>
        <w:numPr>
          <w:ilvl w:val="0"/>
          <w:numId w:val="0"/>
        </w:numPr>
        <w:tabs>
          <w:tab w:val="left" w:pos="1131"/>
        </w:tabs>
        <w:spacing w:before="0" w:after="0" w:line="240" w:lineRule="auto"/>
        <w:ind w:left="880" w:right="6250" w:firstLine="0"/>
        <w:jc w:val="left"/>
        <w:rPr>
          <w:sz w:val="24"/>
        </w:rPr>
      </w:pPr>
      <w:r>
        <w:rPr>
          <w:sz w:val="24"/>
          <w:lang w:val="ru-RU"/>
        </w:rPr>
        <w:t xml:space="preserve">- </w:t>
      </w:r>
      <w:r>
        <w:rPr>
          <w:sz w:val="24"/>
        </w:rPr>
        <w:t>в 9-м классе – 8 часов по</w:t>
      </w:r>
      <w:r>
        <w:rPr>
          <w:spacing w:val="-15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15"/>
          <w:sz w:val="24"/>
        </w:rPr>
        <w:t xml:space="preserve"> </w:t>
      </w:r>
      <w:r>
        <w:rPr>
          <w:sz w:val="24"/>
        </w:rPr>
        <w:t>направлениям:</w:t>
      </w:r>
    </w:p>
    <w:p w14:paraId="4BCDCDA1">
      <w:pPr>
        <w:pStyle w:val="7"/>
        <w:spacing w:before="5" w:after="0"/>
        <w:ind w:left="0" w:right="0" w:hanging="138"/>
      </w:pPr>
    </w:p>
    <w:p w14:paraId="04E401F3">
      <w:pPr>
        <w:pStyle w:val="3"/>
        <w:ind w:left="0" w:right="0" w:firstLine="480"/>
        <w:rPr>
          <w:spacing w:val="-2"/>
        </w:rPr>
      </w:pPr>
      <w:r>
        <w:t>Внеурочная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rPr>
          <w:spacing w:val="-2"/>
        </w:rPr>
        <w:t>личности:</w:t>
      </w:r>
    </w:p>
    <w:p w14:paraId="04BE2820">
      <w:pPr>
        <w:pStyle w:val="3"/>
        <w:rPr>
          <w:spacing w:val="-2"/>
        </w:rPr>
      </w:pPr>
    </w:p>
    <w:p w14:paraId="2BC788D9">
      <w:pPr>
        <w:pStyle w:val="7"/>
        <w:ind w:left="140" w:right="0" w:firstLine="72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важном»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7, 8,</w:t>
      </w:r>
      <w:r>
        <w:rPr>
          <w:spacing w:val="-1"/>
        </w:rPr>
        <w:t xml:space="preserve"> </w:t>
      </w:r>
      <w:r>
        <w:t>9</w:t>
      </w:r>
      <w:r>
        <w:rPr>
          <w:lang w:val="ru-RU"/>
        </w:rPr>
        <w:t xml:space="preserve"> </w:t>
      </w:r>
      <w:r>
        <w:rPr>
          <w:spacing w:val="2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1 </w:t>
      </w:r>
      <w:r>
        <w:rPr>
          <w:spacing w:val="-2"/>
        </w:rPr>
        <w:t>часу;</w:t>
      </w:r>
    </w:p>
    <w:p w14:paraId="1B0DB490">
      <w:pPr>
        <w:pStyle w:val="7"/>
        <w:ind w:left="140" w:right="0" w:firstLine="720"/>
      </w:pPr>
      <w:r>
        <w:t>«Россия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горизонты»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6, </w:t>
      </w:r>
      <w:r>
        <w:rPr>
          <w:lang w:val="ru-RU"/>
        </w:rPr>
        <w:t>7</w:t>
      </w:r>
      <w:r>
        <w:t>,</w:t>
      </w:r>
      <w:r>
        <w:rPr>
          <w:lang w:val="ru-RU"/>
        </w:rPr>
        <w:t xml:space="preserve"> 8,</w:t>
      </w:r>
      <w:r>
        <w:rPr>
          <w:spacing w:val="-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1 </w:t>
      </w:r>
      <w:r>
        <w:rPr>
          <w:spacing w:val="-2"/>
        </w:rPr>
        <w:t>часу;</w:t>
      </w:r>
    </w:p>
    <w:p w14:paraId="2111FBF7">
      <w:pPr>
        <w:pStyle w:val="7"/>
        <w:ind w:left="140" w:right="0" w:firstLine="720"/>
        <w:rPr>
          <w:lang w:val="ru-RU"/>
        </w:rPr>
      </w:pPr>
      <w:r>
        <w:t>«Спортивны</w:t>
      </w:r>
      <w:r>
        <w:rPr>
          <w:lang w:val="ru-RU"/>
        </w:rPr>
        <w:t xml:space="preserve">е игры </w:t>
      </w:r>
      <w:r>
        <w:t>»</w:t>
      </w:r>
      <w:r>
        <w:rPr>
          <w:spacing w:val="-6"/>
        </w:rPr>
        <w:t xml:space="preserve"> </w:t>
      </w:r>
      <w:r>
        <w:t>-</w:t>
      </w:r>
      <w:r>
        <w:rPr>
          <w:spacing w:val="5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spacing w:val="-2"/>
          <w:lang w:val="ru-RU"/>
        </w:rPr>
        <w:t xml:space="preserve"> 5, </w:t>
      </w:r>
      <w:r>
        <w:t xml:space="preserve">6, </w:t>
      </w:r>
      <w:r>
        <w:rPr>
          <w:lang w:val="ru-RU"/>
        </w:rPr>
        <w:t>7</w:t>
      </w:r>
      <w:r>
        <w:rPr>
          <w:spacing w:val="-2"/>
          <w:lang w:val="ru-RU"/>
        </w:rPr>
        <w:t xml:space="preserve">, 8 ,9 классах - по 1 часу. </w:t>
      </w:r>
    </w:p>
    <w:p w14:paraId="643192E4">
      <w:pPr>
        <w:pStyle w:val="7"/>
        <w:spacing w:before="4" w:after="0"/>
        <w:ind w:left="0" w:right="0" w:hanging="138"/>
      </w:pPr>
    </w:p>
    <w:p w14:paraId="7B0BA798">
      <w:pPr>
        <w:pStyle w:val="3"/>
        <w:spacing w:before="1" w:after="0"/>
        <w:rPr>
          <w:spacing w:val="-2"/>
        </w:rPr>
      </w:pPr>
      <w:r>
        <w:t>Внеурочная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14:paraId="0DCCA975">
      <w:pPr>
        <w:pStyle w:val="3"/>
        <w:spacing w:before="1" w:after="0"/>
        <w:rPr>
          <w:spacing w:val="-2"/>
        </w:rPr>
      </w:pPr>
    </w:p>
    <w:p w14:paraId="6370AC8C">
      <w:pPr>
        <w:pStyle w:val="3"/>
        <w:spacing w:before="1" w:after="0"/>
        <w:ind w:left="0" w:right="0" w:firstLine="0"/>
        <w:rPr>
          <w:spacing w:val="-2"/>
        </w:rPr>
      </w:pPr>
      <w:r>
        <w:rPr>
          <w:spacing w:val="-2"/>
        </w:rPr>
        <w:t xml:space="preserve">             </w:t>
      </w:r>
      <w:r>
        <w:rPr>
          <w:b w:val="0"/>
          <w:bCs w:val="0"/>
          <w:spacing w:val="-2"/>
        </w:rPr>
        <w:t xml:space="preserve"> «Юный исследователь» - в 6 классе - 1 час;</w:t>
      </w:r>
    </w:p>
    <w:p w14:paraId="783319AF">
      <w:pPr>
        <w:pStyle w:val="3"/>
        <w:spacing w:before="1" w:after="0"/>
        <w:ind w:left="0" w:right="0" w:firstLine="0"/>
        <w:rPr>
          <w:spacing w:val="-2"/>
        </w:rPr>
      </w:pPr>
      <w:r>
        <w:rPr>
          <w:b w:val="0"/>
          <w:bCs w:val="0"/>
          <w:spacing w:val="-2"/>
        </w:rPr>
        <w:t xml:space="preserve">              «Введение в химию» - в 7 классе - 1 час;</w:t>
      </w:r>
    </w:p>
    <w:p w14:paraId="7F4C40BB">
      <w:pPr>
        <w:pStyle w:val="3"/>
        <w:spacing w:before="1" w:after="0"/>
        <w:ind w:left="0" w:right="0" w:firstLine="0"/>
        <w:rPr>
          <w:spacing w:val="-2"/>
        </w:rPr>
      </w:pPr>
      <w:r>
        <w:rPr>
          <w:b w:val="0"/>
          <w:bCs w:val="0"/>
          <w:spacing w:val="-2"/>
        </w:rPr>
        <w:t xml:space="preserve">              «Юный биолог» - в 7 классе - 1 час;</w:t>
      </w:r>
    </w:p>
    <w:p w14:paraId="74AF2593">
      <w:pPr>
        <w:pStyle w:val="3"/>
        <w:spacing w:before="1" w:after="0"/>
        <w:ind w:left="0" w:right="0" w:firstLine="0"/>
        <w:rPr>
          <w:spacing w:val="-2"/>
        </w:rPr>
      </w:pPr>
      <w:r>
        <w:rPr>
          <w:b w:val="0"/>
          <w:bCs w:val="0"/>
          <w:spacing w:val="-2"/>
        </w:rPr>
        <w:t xml:space="preserve">              «Занимательная физика» - в 8 классе - 1 час;</w:t>
      </w:r>
    </w:p>
    <w:p w14:paraId="6E78DF7B">
      <w:pPr>
        <w:pStyle w:val="3"/>
        <w:spacing w:before="1" w:after="0"/>
        <w:ind w:left="0" w:right="0" w:firstLine="0"/>
        <w:rPr>
          <w:spacing w:val="-2"/>
        </w:rPr>
      </w:pPr>
      <w:r>
        <w:rPr>
          <w:b w:val="0"/>
          <w:bCs w:val="0"/>
          <w:spacing w:val="-2"/>
        </w:rPr>
        <w:t xml:space="preserve">              «Химия вокруг нас» - в 8 классе - 1 час;</w:t>
      </w:r>
    </w:p>
    <w:p w14:paraId="4B66373B">
      <w:pPr>
        <w:pStyle w:val="3"/>
        <w:spacing w:before="1" w:after="0"/>
        <w:ind w:left="0" w:right="0" w:firstLine="0"/>
        <w:rPr>
          <w:b w:val="0"/>
          <w:bCs w:val="0"/>
        </w:rPr>
      </w:pPr>
      <w:r>
        <w:rPr>
          <w:b w:val="0"/>
          <w:bCs w:val="0"/>
        </w:rPr>
        <w:t xml:space="preserve">              «Готовимся к ОГЭ</w:t>
      </w:r>
      <w:r>
        <w:rPr>
          <w:b w:val="0"/>
          <w:bCs w:val="0"/>
          <w:spacing w:val="-1"/>
        </w:rPr>
        <w:t xml:space="preserve"> </w:t>
      </w:r>
      <w:r>
        <w:rPr>
          <w:b w:val="0"/>
          <w:bCs w:val="0"/>
        </w:rPr>
        <w:t>по</w:t>
      </w:r>
      <w:r>
        <w:rPr>
          <w:b w:val="0"/>
          <w:bCs w:val="0"/>
          <w:spacing w:val="-1"/>
        </w:rPr>
        <w:t xml:space="preserve"> </w:t>
      </w:r>
      <w:r>
        <w:rPr>
          <w:b w:val="0"/>
          <w:bCs w:val="0"/>
        </w:rPr>
        <w:t>русскому</w:t>
      </w:r>
      <w:r>
        <w:rPr>
          <w:b w:val="0"/>
          <w:bCs w:val="0"/>
          <w:spacing w:val="-5"/>
        </w:rPr>
        <w:t xml:space="preserve"> </w:t>
      </w:r>
      <w:r>
        <w:rPr>
          <w:b w:val="0"/>
          <w:bCs w:val="0"/>
        </w:rPr>
        <w:t>языку»</w:t>
      </w:r>
      <w:r>
        <w:rPr>
          <w:b w:val="0"/>
          <w:bCs w:val="0"/>
          <w:spacing w:val="-2"/>
        </w:rPr>
        <w:t xml:space="preserve"> </w:t>
      </w:r>
      <w:r>
        <w:rPr>
          <w:b w:val="0"/>
          <w:bCs w:val="0"/>
        </w:rPr>
        <w:t>-</w:t>
      </w:r>
      <w:r>
        <w:rPr>
          <w:b w:val="0"/>
          <w:bCs w:val="0"/>
          <w:spacing w:val="-2"/>
        </w:rPr>
        <w:t xml:space="preserve"> </w:t>
      </w:r>
      <w:r>
        <w:rPr>
          <w:b w:val="0"/>
          <w:bCs w:val="0"/>
        </w:rPr>
        <w:t>в</w:t>
      </w:r>
      <w:r>
        <w:rPr>
          <w:b w:val="0"/>
          <w:bCs w:val="0"/>
          <w:spacing w:val="-1"/>
        </w:rPr>
        <w:t xml:space="preserve"> </w:t>
      </w:r>
      <w:r>
        <w:rPr>
          <w:b w:val="0"/>
          <w:bCs w:val="0"/>
          <w:spacing w:val="-1"/>
          <w:lang w:val="ru-RU"/>
        </w:rPr>
        <w:t xml:space="preserve"> 9 </w:t>
      </w:r>
      <w:r>
        <w:rPr>
          <w:b w:val="0"/>
          <w:bCs w:val="0"/>
        </w:rPr>
        <w:t>класс</w:t>
      </w:r>
      <w:r>
        <w:rPr>
          <w:b w:val="0"/>
          <w:bCs w:val="0"/>
          <w:lang w:val="ru-RU"/>
        </w:rPr>
        <w:t xml:space="preserve">е </w:t>
      </w:r>
      <w:r>
        <w:rPr>
          <w:b w:val="0"/>
          <w:bCs w:val="0"/>
          <w:spacing w:val="2"/>
        </w:rPr>
        <w:t xml:space="preserve"> </w:t>
      </w:r>
      <w:r>
        <w:rPr>
          <w:b w:val="0"/>
          <w:bCs w:val="0"/>
        </w:rPr>
        <w:t xml:space="preserve">– 0,5  </w:t>
      </w:r>
      <w:r>
        <w:rPr>
          <w:b w:val="0"/>
          <w:bCs w:val="0"/>
          <w:spacing w:val="-2"/>
        </w:rPr>
        <w:t>часа;</w:t>
      </w:r>
    </w:p>
    <w:p w14:paraId="6EF68F16">
      <w:pPr>
        <w:pStyle w:val="7"/>
        <w:ind w:left="993" w:right="0" w:hanging="138"/>
      </w:pPr>
      <w:r>
        <w:t>«Готовимся</w:t>
      </w:r>
      <w:r>
        <w:rPr>
          <w:spacing w:val="-3"/>
        </w:rPr>
        <w:t xml:space="preserve"> </w:t>
      </w:r>
      <w:r>
        <w:t>к ОГЭ</w:t>
      </w:r>
      <w:r>
        <w:rPr>
          <w:spacing w:val="-1"/>
        </w:rPr>
        <w:t xml:space="preserve"> </w:t>
      </w:r>
      <w:r>
        <w:t>по географии»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</w:t>
      </w:r>
      <w:r>
        <w:rPr>
          <w:lang w:val="ru-RU"/>
        </w:rPr>
        <w:t>е</w:t>
      </w:r>
      <w:r>
        <w:rPr>
          <w:spacing w:val="2"/>
        </w:rPr>
        <w:t xml:space="preserve"> </w:t>
      </w:r>
      <w:r>
        <w:t xml:space="preserve">– 0,5 </w:t>
      </w:r>
      <w:r>
        <w:rPr>
          <w:spacing w:val="-2"/>
        </w:rPr>
        <w:t>часа;</w:t>
      </w:r>
    </w:p>
    <w:p w14:paraId="3891F713">
      <w:pPr>
        <w:pStyle w:val="7"/>
        <w:ind w:left="993" w:right="0" w:hanging="138"/>
      </w:pPr>
      <w:r>
        <w:t>«Информатика. Решу ОГЭ»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</w:t>
      </w:r>
      <w:r>
        <w:rPr>
          <w:spacing w:val="1"/>
        </w:rPr>
        <w:t xml:space="preserve"> </w:t>
      </w:r>
      <w:r>
        <w:t xml:space="preserve">– 0,5 </w:t>
      </w:r>
      <w:r>
        <w:rPr>
          <w:spacing w:val="-4"/>
        </w:rPr>
        <w:t>часа;</w:t>
      </w:r>
    </w:p>
    <w:p w14:paraId="066E12F0">
      <w:pPr>
        <w:pStyle w:val="7"/>
        <w:ind w:left="993" w:right="0" w:hanging="138"/>
      </w:pPr>
      <w:r>
        <w:t>«Готовимся</w:t>
      </w:r>
      <w:r>
        <w:rPr>
          <w:spacing w:val="-3"/>
        </w:rPr>
        <w:t xml:space="preserve"> </w:t>
      </w:r>
      <w:r>
        <w:t>к ОГЭ</w:t>
      </w:r>
      <w:r>
        <w:rPr>
          <w:spacing w:val="-2"/>
        </w:rPr>
        <w:t xml:space="preserve"> </w:t>
      </w:r>
      <w:r>
        <w:t>по</w:t>
      </w:r>
      <w:r>
        <w:rPr>
          <w:lang w:val="ru-RU"/>
        </w:rPr>
        <w:t xml:space="preserve"> математике</w:t>
      </w:r>
      <w:r>
        <w:t>»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</w:t>
      </w:r>
      <w:r>
        <w:rPr>
          <w:lang w:val="ru-RU"/>
        </w:rPr>
        <w:t xml:space="preserve"> </w:t>
      </w:r>
      <w:r>
        <w:t xml:space="preserve"> класс</w:t>
      </w:r>
      <w:r>
        <w:rPr>
          <w:lang w:val="ru-RU"/>
        </w:rPr>
        <w:t>е</w:t>
      </w:r>
      <w:r>
        <w:rPr>
          <w:spacing w:val="2"/>
        </w:rPr>
        <w:t xml:space="preserve"> </w:t>
      </w:r>
      <w:r>
        <w:t xml:space="preserve">– </w:t>
      </w:r>
      <w:r>
        <w:rPr>
          <w:spacing w:val="-1"/>
        </w:rPr>
        <w:t xml:space="preserve"> 0,5</w:t>
      </w:r>
      <w:r>
        <w:t xml:space="preserve"> </w:t>
      </w:r>
      <w:r>
        <w:rPr>
          <w:spacing w:val="-2"/>
        </w:rPr>
        <w:t>часа;</w:t>
      </w:r>
    </w:p>
    <w:p w14:paraId="2484BC29">
      <w:pPr>
        <w:pStyle w:val="7"/>
        <w:ind w:left="993" w:right="0" w:hanging="138"/>
      </w:pPr>
      <w:r>
        <w:t>«Занимательная химия» - в 9 классе - 1 час;</w:t>
      </w:r>
    </w:p>
    <w:p w14:paraId="06053D7A">
      <w:pPr>
        <w:pStyle w:val="7"/>
        <w:ind w:left="993" w:right="0" w:hanging="138"/>
      </w:pPr>
      <w:r>
        <w:t>«Творческие задачи по физике» - в 9 классе - 1 час.</w:t>
      </w:r>
    </w:p>
    <w:p w14:paraId="37B42C9A">
      <w:pPr>
        <w:pStyle w:val="7"/>
        <w:ind w:left="140" w:right="0" w:firstLine="0"/>
        <w:rPr>
          <w:spacing w:val="-2"/>
        </w:rPr>
      </w:pPr>
      <w:r>
        <w:t xml:space="preserve">            </w:t>
      </w:r>
    </w:p>
    <w:p w14:paraId="3BA79C71">
      <w:pPr>
        <w:pStyle w:val="7"/>
        <w:ind w:left="140" w:right="0" w:firstLine="826"/>
        <w:rPr>
          <w:spacing w:val="-2"/>
        </w:rPr>
      </w:pPr>
    </w:p>
    <w:p w14:paraId="4E65EA5D">
      <w:pPr>
        <w:pStyle w:val="3"/>
        <w:numPr>
          <w:ilvl w:val="2"/>
          <w:numId w:val="2"/>
        </w:numPr>
        <w:tabs>
          <w:tab w:val="left" w:pos="1131"/>
        </w:tabs>
        <w:spacing w:before="62" w:after="0" w:line="240" w:lineRule="auto"/>
        <w:ind w:left="1018" w:right="0" w:hanging="138"/>
        <w:jc w:val="left"/>
      </w:pPr>
      <w:r>
        <w:t>Внеурочная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5"/>
        </w:rPr>
        <w:t xml:space="preserve"> </w:t>
      </w:r>
      <w:r>
        <w:rPr>
          <w:spacing w:val="-2"/>
        </w:rPr>
        <w:t>грамотности</w:t>
      </w:r>
    </w:p>
    <w:p w14:paraId="76082764">
      <w:pPr>
        <w:pStyle w:val="3"/>
        <w:numPr>
          <w:ilvl w:val="0"/>
          <w:numId w:val="0"/>
        </w:numPr>
        <w:tabs>
          <w:tab w:val="left" w:pos="1131"/>
        </w:tabs>
        <w:spacing w:before="62" w:after="0" w:line="240" w:lineRule="auto"/>
        <w:ind w:left="880" w:right="0" w:firstLine="0"/>
        <w:jc w:val="left"/>
      </w:pPr>
    </w:p>
    <w:p w14:paraId="066E5833">
      <w:pPr>
        <w:pStyle w:val="7"/>
        <w:ind w:left="993" w:right="0" w:hanging="138"/>
      </w:pPr>
      <w:r>
        <w:t>«Функциональная</w:t>
      </w:r>
      <w:r>
        <w:rPr>
          <w:spacing w:val="-2"/>
        </w:rPr>
        <w:t xml:space="preserve"> </w:t>
      </w:r>
      <w:r>
        <w:t>грамотность»</w:t>
      </w:r>
      <w:r>
        <w:rPr>
          <w:spacing w:val="-8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lang w:val="ru-RU"/>
        </w:rPr>
        <w:t xml:space="preserve">7, 8, 9 </w:t>
      </w:r>
      <w:r>
        <w:rPr>
          <w:spacing w:val="-2"/>
        </w:rPr>
        <w:t xml:space="preserve"> </w:t>
      </w:r>
      <w:r>
        <w:t>класс</w:t>
      </w:r>
      <w:r>
        <w:rPr>
          <w:lang w:val="ru-RU"/>
        </w:rPr>
        <w:t>ах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rPr>
          <w:spacing w:val="-2"/>
        </w:rPr>
        <w:t>часу.</w:t>
      </w:r>
    </w:p>
    <w:p w14:paraId="6F9EBC04">
      <w:pPr>
        <w:pStyle w:val="7"/>
        <w:spacing w:before="0" w:after="0"/>
      </w:pPr>
    </w:p>
    <w:p w14:paraId="392B211F">
      <w:pPr>
        <w:pStyle w:val="7"/>
        <w:spacing w:before="1" w:after="0"/>
        <w:ind w:left="0" w:right="137" w:firstLine="0"/>
        <w:jc w:val="both"/>
        <w:rPr>
          <w:lang w:val="ru-RU"/>
        </w:rPr>
      </w:pPr>
      <w:r>
        <w:rPr>
          <w:lang w:val="ru-RU"/>
        </w:rPr>
        <w:t xml:space="preserve">              «Финансовая грамотность» - в 5, 6 классах - по 1 часу. </w:t>
      </w:r>
    </w:p>
    <w:p w14:paraId="48591449">
      <w:pPr>
        <w:pStyle w:val="7"/>
        <w:spacing w:before="1" w:after="0"/>
        <w:ind w:left="0" w:right="137" w:firstLine="0"/>
        <w:jc w:val="both"/>
        <w:rPr>
          <w:lang w:val="ru-RU"/>
        </w:rPr>
      </w:pPr>
    </w:p>
    <w:p w14:paraId="33084615">
      <w:pPr>
        <w:pStyle w:val="7"/>
        <w:spacing w:before="1" w:after="0"/>
        <w:ind w:left="0" w:right="137" w:firstLine="600"/>
        <w:jc w:val="both"/>
      </w:pPr>
      <w:r>
        <w:t>В МБОУ «</w:t>
      </w:r>
      <w:r>
        <w:rPr>
          <w:lang w:val="ru-RU"/>
        </w:rPr>
        <w:t xml:space="preserve">Хвощевская </w:t>
      </w:r>
      <w:r>
        <w:t xml:space="preserve"> СОШ» реализуется вариант №1 федерального учебного плана для образовательных организаций, в которых обучение ведется на русском языке для 5-дневной учебной недели.</w:t>
      </w:r>
    </w:p>
    <w:p w14:paraId="4BF6FC3A">
      <w:pPr>
        <w:pStyle w:val="7"/>
        <w:ind w:left="140" w:right="138" w:firstLine="566"/>
        <w:jc w:val="both"/>
      </w:pPr>
      <w:r>
        <w:t>Учебные предметы учебного плана изучаются по учебным программам и учебникам, вошедшим в ежегодный федеральный перечень учебных изданий, рекомендованных (допущенных, утвержденных) Министерством просвещения РФ к использованию в образовательном процессе в общеобразовательных организациях.</w:t>
      </w:r>
    </w:p>
    <w:p w14:paraId="22F9E95F">
      <w:pPr>
        <w:pStyle w:val="7"/>
        <w:ind w:left="140" w:right="140" w:firstLine="626"/>
        <w:jc w:val="both"/>
      </w:pPr>
      <w:r>
        <w:t>Учебный план имеет кадровое, учебно-методическое обеспечение, ориентирован на дифференциацию обучения, на развитие личности обучающихся, с использованием психологии личностно-ориентированного подхода в обучении.</w:t>
      </w:r>
    </w:p>
    <w:p w14:paraId="4B73400F">
      <w:pPr>
        <w:pStyle w:val="7"/>
        <w:ind w:left="707" w:right="0" w:hanging="138"/>
        <w:jc w:val="both"/>
        <w:sectPr>
          <w:footerReference r:id="rId7" w:type="first"/>
          <w:footerReference r:id="rId6" w:type="default"/>
          <w:pgSz w:w="11906" w:h="16838"/>
          <w:pgMar w:top="480" w:right="566" w:bottom="1240" w:left="992" w:header="0" w:footer="985" w:gutter="0"/>
          <w:pgNumType w:fmt="decimal"/>
          <w:cols w:space="720" w:num="1"/>
          <w:formProt w:val="0"/>
          <w:docGrid w:linePitch="100" w:charSpace="0"/>
        </w:sectPr>
      </w:pPr>
      <w:r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реализуется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полном</w:t>
      </w:r>
      <w:r>
        <w:rPr>
          <w:spacing w:val="-3"/>
        </w:rPr>
        <w:t xml:space="preserve"> </w:t>
      </w:r>
      <w:r>
        <w:rPr>
          <w:spacing w:val="-2"/>
        </w:rPr>
        <w:t>объеме.</w:t>
      </w:r>
    </w:p>
    <w:p w14:paraId="069EEE0F">
      <w:pPr>
        <w:pStyle w:val="7"/>
        <w:spacing w:before="0" w:after="0"/>
        <w:rPr>
          <w:lang w:val="ru-RU"/>
        </w:rPr>
        <w:sectPr>
          <w:footerReference r:id="rId9" w:type="first"/>
          <w:footerReference r:id="rId8" w:type="default"/>
          <w:pgSz w:w="11906" w:h="16838"/>
          <w:pgMar w:top="480" w:right="566" w:bottom="1240" w:left="992" w:header="0" w:footer="985" w:gutter="0"/>
          <w:pgNumType w:fmt="decimal"/>
          <w:cols w:space="720" w:num="1"/>
          <w:formProt w:val="0"/>
          <w:docGrid w:linePitch="100" w:charSpace="0"/>
        </w:sectPr>
      </w:pPr>
    </w:p>
    <w:p w14:paraId="6D83AB1D">
      <w:pPr>
        <w:pStyle w:val="14"/>
        <w:numPr>
          <w:ilvl w:val="0"/>
          <w:numId w:val="0"/>
        </w:numPr>
        <w:tabs>
          <w:tab w:val="left" w:pos="992"/>
        </w:tabs>
        <w:spacing w:before="0" w:after="0" w:line="240" w:lineRule="auto"/>
        <w:ind w:left="0" w:right="0" w:firstLine="0"/>
        <w:jc w:val="left"/>
        <w:rPr>
          <w:sz w:val="24"/>
        </w:rPr>
        <w:sectPr>
          <w:footerReference r:id="rId11" w:type="first"/>
          <w:footerReference r:id="rId10" w:type="default"/>
          <w:pgSz w:w="11906" w:h="16838"/>
          <w:pgMar w:top="480" w:right="566" w:bottom="1240" w:left="992" w:header="0" w:footer="985" w:gutter="0"/>
          <w:pgNumType w:fmt="decimal"/>
          <w:cols w:space="720" w:num="1"/>
          <w:formProt w:val="0"/>
          <w:docGrid w:linePitch="100" w:charSpace="0"/>
        </w:sectPr>
      </w:pPr>
    </w:p>
    <w:p w14:paraId="12B77AD0">
      <w:pPr>
        <w:spacing w:before="61" w:after="0"/>
        <w:ind w:left="1" w:right="764" w:firstLine="0"/>
        <w:jc w:val="center"/>
        <w:rPr>
          <w:b/>
          <w:sz w:val="25"/>
        </w:rPr>
      </w:pPr>
      <w:r>
        <w:rPr>
          <w:b/>
          <w:spacing w:val="-2"/>
          <w:sz w:val="25"/>
        </w:rPr>
        <w:t>Учебный</w:t>
      </w:r>
      <w:r>
        <w:rPr>
          <w:b/>
          <w:spacing w:val="-3"/>
          <w:sz w:val="25"/>
        </w:rPr>
        <w:t xml:space="preserve"> </w:t>
      </w:r>
      <w:r>
        <w:rPr>
          <w:b/>
          <w:spacing w:val="-4"/>
          <w:sz w:val="25"/>
        </w:rPr>
        <w:t>план</w:t>
      </w:r>
    </w:p>
    <w:p w14:paraId="7BE20E7C">
      <w:pPr>
        <w:spacing w:before="0" w:after="0"/>
        <w:ind w:left="0" w:right="764" w:firstLine="0"/>
        <w:jc w:val="center"/>
        <w:rPr>
          <w:b/>
          <w:sz w:val="25"/>
        </w:rPr>
      </w:pPr>
      <w:r>
        <w:rPr>
          <w:b/>
          <w:sz w:val="25"/>
        </w:rPr>
        <w:t>основного</w:t>
      </w:r>
      <w:r>
        <w:rPr>
          <w:b/>
          <w:spacing w:val="-12"/>
          <w:sz w:val="25"/>
        </w:rPr>
        <w:t xml:space="preserve"> </w:t>
      </w:r>
      <w:r>
        <w:rPr>
          <w:b/>
          <w:sz w:val="25"/>
        </w:rPr>
        <w:t>общего</w:t>
      </w:r>
      <w:r>
        <w:rPr>
          <w:b/>
          <w:spacing w:val="-11"/>
          <w:sz w:val="25"/>
        </w:rPr>
        <w:t xml:space="preserve"> </w:t>
      </w:r>
      <w:r>
        <w:rPr>
          <w:b/>
          <w:spacing w:val="-2"/>
          <w:sz w:val="25"/>
        </w:rPr>
        <w:t>образования</w:t>
      </w:r>
    </w:p>
    <w:p w14:paraId="71BCC6D6">
      <w:pPr>
        <w:pStyle w:val="7"/>
        <w:spacing w:before="93" w:after="0"/>
        <w:ind w:left="0" w:right="0" w:firstLine="0"/>
        <w:rPr>
          <w:b/>
          <w:sz w:val="20"/>
        </w:rPr>
      </w:pPr>
    </w:p>
    <w:tbl>
      <w:tblPr>
        <w:tblStyle w:val="5"/>
        <w:tblW w:w="15165" w:type="dxa"/>
        <w:tblInd w:w="145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1833"/>
        <w:gridCol w:w="2120"/>
        <w:gridCol w:w="1697"/>
        <w:gridCol w:w="2129"/>
        <w:gridCol w:w="852"/>
        <w:gridCol w:w="710"/>
        <w:gridCol w:w="734"/>
        <w:gridCol w:w="833"/>
        <w:gridCol w:w="847"/>
        <w:gridCol w:w="991"/>
        <w:gridCol w:w="2417"/>
      </w:tblGrid>
      <w:tr w14:paraId="19C123FB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760" w:hRule="atLeast"/>
        </w:trPr>
        <w:tc>
          <w:tcPr>
            <w:tcW w:w="1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93BF3B">
            <w:pPr>
              <w:pStyle w:val="15"/>
              <w:widowControl w:val="0"/>
              <w:suppressAutoHyphens/>
              <w:ind w:left="501" w:right="0" w:hanging="226"/>
              <w:rPr>
                <w:b/>
                <w:i/>
                <w:sz w:val="22"/>
              </w:rPr>
            </w:pPr>
            <w:r>
              <w:rPr>
                <w:b/>
                <w:i/>
                <w:spacing w:val="-2"/>
                <w:kern w:val="0"/>
                <w:sz w:val="22"/>
              </w:rPr>
              <w:t>Предметные области</w:t>
            </w:r>
          </w:p>
        </w:tc>
        <w:tc>
          <w:tcPr>
            <w:tcW w:w="21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C71717">
            <w:pPr>
              <w:pStyle w:val="15"/>
              <w:widowControl w:val="0"/>
              <w:suppressAutoHyphens/>
              <w:ind w:left="554" w:right="539" w:firstLine="79"/>
              <w:rPr>
                <w:b/>
                <w:i/>
                <w:sz w:val="22"/>
              </w:rPr>
            </w:pPr>
            <w:r>
              <w:rPr>
                <w:b/>
                <w:i/>
                <w:spacing w:val="-2"/>
                <w:kern w:val="0"/>
                <w:sz w:val="22"/>
              </w:rPr>
              <w:t>Учебные предметы</w:t>
            </w:r>
          </w:p>
        </w:tc>
        <w:tc>
          <w:tcPr>
            <w:tcW w:w="16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CAFB2E">
            <w:pPr>
              <w:pStyle w:val="15"/>
              <w:widowControl w:val="0"/>
              <w:suppressAutoHyphens/>
              <w:spacing w:line="251" w:lineRule="exact"/>
              <w:ind w:left="112" w:right="0" w:firstLine="0"/>
              <w:rPr>
                <w:b/>
                <w:i/>
                <w:sz w:val="22"/>
              </w:rPr>
            </w:pPr>
            <w:r>
              <w:rPr>
                <w:b/>
                <w:i/>
                <w:kern w:val="0"/>
                <w:sz w:val="22"/>
              </w:rPr>
              <w:t>Учебные</w:t>
            </w:r>
            <w:r>
              <w:rPr>
                <w:b/>
                <w:i/>
                <w:spacing w:val="-5"/>
                <w:kern w:val="0"/>
                <w:sz w:val="22"/>
              </w:rPr>
              <w:t xml:space="preserve"> </w:t>
            </w:r>
            <w:r>
              <w:rPr>
                <w:b/>
                <w:i/>
                <w:spacing w:val="-2"/>
                <w:kern w:val="0"/>
                <w:sz w:val="22"/>
              </w:rPr>
              <w:t>курсы</w:t>
            </w:r>
          </w:p>
        </w:tc>
        <w:tc>
          <w:tcPr>
            <w:tcW w:w="212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71EB4F">
            <w:pPr>
              <w:pStyle w:val="15"/>
              <w:widowControl w:val="0"/>
              <w:suppressAutoHyphens/>
              <w:spacing w:line="251" w:lineRule="exact"/>
              <w:ind w:left="691" w:right="0" w:firstLine="0"/>
              <w:rPr>
                <w:b/>
                <w:i/>
                <w:sz w:val="22"/>
              </w:rPr>
            </w:pPr>
            <w:r>
              <w:rPr>
                <w:b/>
                <w:i/>
                <w:spacing w:val="-2"/>
                <w:kern w:val="0"/>
                <w:sz w:val="22"/>
              </w:rPr>
              <w:t>Модули</w:t>
            </w:r>
          </w:p>
        </w:tc>
        <w:tc>
          <w:tcPr>
            <w:tcW w:w="397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D3FB39">
            <w:pPr>
              <w:pStyle w:val="15"/>
              <w:widowControl w:val="0"/>
              <w:suppressAutoHyphens/>
              <w:spacing w:line="251" w:lineRule="exact"/>
              <w:ind w:left="17" w:right="0" w:firstLine="0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pacing w:val="-2"/>
                <w:kern w:val="0"/>
                <w:sz w:val="22"/>
              </w:rPr>
              <w:t>Классы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E31F9F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273FF6">
            <w:pPr>
              <w:pStyle w:val="15"/>
              <w:widowControl w:val="0"/>
              <w:suppressAutoHyphens/>
              <w:spacing w:line="251" w:lineRule="exact"/>
              <w:ind w:left="23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kern w:val="0"/>
                <w:sz w:val="22"/>
              </w:rPr>
              <w:t>Форма</w:t>
            </w:r>
          </w:p>
          <w:p w14:paraId="348BAB2D">
            <w:pPr>
              <w:pStyle w:val="15"/>
              <w:widowControl w:val="0"/>
              <w:suppressAutoHyphens/>
              <w:spacing w:line="252" w:lineRule="exact"/>
              <w:ind w:left="23" w:right="0" w:firstLine="0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kern w:val="0"/>
                <w:sz w:val="22"/>
              </w:rPr>
              <w:t>промежуточной аттестации</w:t>
            </w:r>
          </w:p>
        </w:tc>
      </w:tr>
      <w:tr w14:paraId="2492F49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22E57F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530D99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8DA7E9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2D3645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C0F1D0">
            <w:pPr>
              <w:pStyle w:val="15"/>
              <w:widowControl w:val="0"/>
              <w:suppressAutoHyphens/>
              <w:spacing w:line="232" w:lineRule="exact"/>
              <w:ind w:left="36" w:right="24" w:firstLine="0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pacing w:val="-10"/>
                <w:kern w:val="0"/>
                <w:sz w:val="22"/>
              </w:rPr>
              <w:t>5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EE23B1">
            <w:pPr>
              <w:pStyle w:val="15"/>
              <w:widowControl w:val="0"/>
              <w:suppressAutoHyphens/>
              <w:spacing w:line="232" w:lineRule="exact"/>
              <w:ind w:left="19" w:right="5" w:firstLine="0"/>
              <w:jc w:val="center"/>
              <w:rPr>
                <w:i/>
                <w:sz w:val="22"/>
              </w:rPr>
            </w:pPr>
            <w:r>
              <w:rPr>
                <w:i/>
                <w:spacing w:val="-10"/>
                <w:kern w:val="0"/>
                <w:sz w:val="22"/>
              </w:rPr>
              <w:t>6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BF082C">
            <w:pPr>
              <w:pStyle w:val="15"/>
              <w:widowControl w:val="0"/>
              <w:suppressAutoHyphens/>
              <w:spacing w:line="232" w:lineRule="exact"/>
              <w:ind w:left="34" w:right="19" w:firstLine="0"/>
              <w:jc w:val="center"/>
              <w:rPr>
                <w:i/>
                <w:sz w:val="22"/>
              </w:rPr>
            </w:pPr>
            <w:r>
              <w:rPr>
                <w:i/>
                <w:spacing w:val="-10"/>
                <w:kern w:val="0"/>
                <w:sz w:val="22"/>
              </w:rPr>
              <w:t>7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974AB3">
            <w:pPr>
              <w:pStyle w:val="15"/>
              <w:widowControl w:val="0"/>
              <w:suppressAutoHyphens/>
              <w:spacing w:line="232" w:lineRule="exact"/>
              <w:ind w:left="54" w:right="38" w:firstLine="0"/>
              <w:jc w:val="center"/>
              <w:rPr>
                <w:i/>
                <w:sz w:val="22"/>
              </w:rPr>
            </w:pPr>
            <w:r>
              <w:rPr>
                <w:i/>
                <w:spacing w:val="-10"/>
                <w:kern w:val="0"/>
                <w:sz w:val="22"/>
              </w:rPr>
              <w:t>8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59CD3A">
            <w:pPr>
              <w:pStyle w:val="15"/>
              <w:widowControl w:val="0"/>
              <w:suppressAutoHyphens/>
              <w:spacing w:line="232" w:lineRule="exact"/>
              <w:ind w:left="36" w:right="19" w:firstLine="0"/>
              <w:jc w:val="center"/>
              <w:rPr>
                <w:i/>
                <w:sz w:val="22"/>
              </w:rPr>
            </w:pPr>
            <w:r>
              <w:rPr>
                <w:i/>
                <w:spacing w:val="-10"/>
                <w:kern w:val="0"/>
                <w:sz w:val="22"/>
              </w:rPr>
              <w:t>9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8DE99A">
            <w:pPr>
              <w:pStyle w:val="15"/>
              <w:widowControl w:val="0"/>
              <w:suppressAutoHyphens/>
              <w:spacing w:line="232" w:lineRule="exact"/>
              <w:ind w:left="20" w:right="5" w:firstLine="0"/>
              <w:jc w:val="center"/>
              <w:rPr>
                <w:b/>
                <w:i/>
                <w:sz w:val="22"/>
              </w:rPr>
            </w:pPr>
            <w:r>
              <w:rPr>
                <w:b/>
                <w:i/>
                <w:spacing w:val="-2"/>
                <w:kern w:val="0"/>
                <w:sz w:val="22"/>
              </w:rPr>
              <w:t>Итого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974CAA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</w:tr>
      <w:tr w14:paraId="611CC03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3" w:hRule="atLeast"/>
        </w:trPr>
        <w:tc>
          <w:tcPr>
            <w:tcW w:w="15163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A5B3A5">
            <w:pPr>
              <w:pStyle w:val="15"/>
              <w:widowControl w:val="0"/>
              <w:suppressAutoHyphens/>
              <w:spacing w:line="234" w:lineRule="exact"/>
              <w:ind w:left="25" w:right="0" w:firstLine="0"/>
              <w:jc w:val="center"/>
              <w:rPr>
                <w:b/>
                <w:sz w:val="22"/>
              </w:rPr>
            </w:pPr>
            <w:r>
              <w:rPr>
                <w:b/>
                <w:kern w:val="0"/>
                <w:sz w:val="22"/>
              </w:rPr>
              <w:t>Обязательная</w:t>
            </w:r>
            <w:r>
              <w:rPr>
                <w:b/>
                <w:spacing w:val="-7"/>
                <w:kern w:val="0"/>
                <w:sz w:val="22"/>
              </w:rPr>
              <w:t xml:space="preserve"> </w:t>
            </w:r>
            <w:r>
              <w:rPr>
                <w:b/>
                <w:spacing w:val="-4"/>
                <w:kern w:val="0"/>
                <w:sz w:val="22"/>
              </w:rPr>
              <w:t>часть</w:t>
            </w:r>
          </w:p>
        </w:tc>
      </w:tr>
      <w:tr w14:paraId="4DECCBF7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1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BE4739">
            <w:pPr>
              <w:pStyle w:val="15"/>
              <w:widowControl w:val="0"/>
              <w:suppressAutoHyphens/>
              <w:spacing w:line="252" w:lineRule="exact"/>
              <w:ind w:left="110" w:right="0" w:firstLine="0"/>
              <w:rPr>
                <w:b/>
                <w:sz w:val="22"/>
              </w:rPr>
            </w:pPr>
            <w:r>
              <w:rPr>
                <w:b/>
                <w:kern w:val="0"/>
                <w:sz w:val="22"/>
              </w:rPr>
              <w:t>Русский</w:t>
            </w:r>
            <w:r>
              <w:rPr>
                <w:b/>
                <w:spacing w:val="-14"/>
                <w:kern w:val="0"/>
                <w:sz w:val="22"/>
              </w:rPr>
              <w:t xml:space="preserve"> </w:t>
            </w:r>
            <w:r>
              <w:rPr>
                <w:b/>
                <w:kern w:val="0"/>
                <w:sz w:val="22"/>
              </w:rPr>
              <w:t>язык</w:t>
            </w:r>
            <w:r>
              <w:rPr>
                <w:b/>
                <w:spacing w:val="-14"/>
                <w:kern w:val="0"/>
                <w:sz w:val="22"/>
              </w:rPr>
              <w:t xml:space="preserve"> </w:t>
            </w:r>
            <w:r>
              <w:rPr>
                <w:b/>
                <w:kern w:val="0"/>
                <w:sz w:val="22"/>
              </w:rPr>
              <w:t xml:space="preserve">и </w:t>
            </w:r>
            <w:r>
              <w:rPr>
                <w:b/>
                <w:spacing w:val="-2"/>
                <w:kern w:val="0"/>
                <w:sz w:val="22"/>
              </w:rPr>
              <w:t>литература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8E9BC8">
            <w:pPr>
              <w:pStyle w:val="15"/>
              <w:widowControl w:val="0"/>
              <w:suppressAutoHyphens/>
              <w:spacing w:line="232" w:lineRule="exact"/>
              <w:ind w:left="107" w:right="0" w:firstLine="0"/>
              <w:rPr>
                <w:sz w:val="22"/>
              </w:rPr>
            </w:pPr>
            <w:r>
              <w:rPr>
                <w:kern w:val="0"/>
                <w:sz w:val="22"/>
              </w:rPr>
              <w:t>Русский</w:t>
            </w:r>
            <w:r>
              <w:rPr>
                <w:spacing w:val="-5"/>
                <w:kern w:val="0"/>
                <w:sz w:val="22"/>
              </w:rPr>
              <w:t xml:space="preserve"> </w:t>
            </w:r>
            <w:r>
              <w:rPr>
                <w:spacing w:val="-4"/>
                <w:kern w:val="0"/>
                <w:sz w:val="22"/>
              </w:rPr>
              <w:t>язык</w:t>
            </w: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BEF3B6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5548AD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5D0864">
            <w:pPr>
              <w:pStyle w:val="15"/>
              <w:widowControl w:val="0"/>
              <w:suppressAutoHyphens/>
              <w:spacing w:line="232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5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09BEE8">
            <w:pPr>
              <w:pStyle w:val="15"/>
              <w:widowControl w:val="0"/>
              <w:suppressAutoHyphens/>
              <w:spacing w:line="232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6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70143A">
            <w:pPr>
              <w:pStyle w:val="15"/>
              <w:widowControl w:val="0"/>
              <w:suppressAutoHyphens/>
              <w:spacing w:line="232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4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1563EA">
            <w:pPr>
              <w:pStyle w:val="15"/>
              <w:widowControl w:val="0"/>
              <w:suppressAutoHyphens/>
              <w:spacing w:line="232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3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93DCFB">
            <w:pPr>
              <w:pStyle w:val="15"/>
              <w:widowControl w:val="0"/>
              <w:suppressAutoHyphens/>
              <w:spacing w:line="232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3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EF5A7D">
            <w:pPr>
              <w:pStyle w:val="15"/>
              <w:widowControl w:val="0"/>
              <w:suppressAutoHyphens/>
              <w:spacing w:line="232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21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A17DA7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Диагностическая</w:t>
            </w:r>
            <w:r>
              <w:rPr>
                <w:spacing w:val="10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работа</w:t>
            </w:r>
          </w:p>
        </w:tc>
      </w:tr>
      <w:tr w14:paraId="3646708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4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638163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06C522">
            <w:pPr>
              <w:pStyle w:val="15"/>
              <w:widowControl w:val="0"/>
              <w:suppressAutoHyphens/>
              <w:spacing w:line="234" w:lineRule="exact"/>
              <w:ind w:left="107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Литература</w:t>
            </w: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0BBF11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DC40C6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72C9A6">
            <w:pPr>
              <w:pStyle w:val="15"/>
              <w:widowControl w:val="0"/>
              <w:suppressAutoHyphens/>
              <w:spacing w:line="234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3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572C2C">
            <w:pPr>
              <w:pStyle w:val="15"/>
              <w:widowControl w:val="0"/>
              <w:suppressAutoHyphens/>
              <w:spacing w:line="234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3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06588C">
            <w:pPr>
              <w:pStyle w:val="15"/>
              <w:widowControl w:val="0"/>
              <w:suppressAutoHyphens/>
              <w:spacing w:line="234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64CD4D">
            <w:pPr>
              <w:pStyle w:val="15"/>
              <w:widowControl w:val="0"/>
              <w:suppressAutoHyphens/>
              <w:spacing w:line="234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E9A1AF">
            <w:pPr>
              <w:pStyle w:val="15"/>
              <w:widowControl w:val="0"/>
              <w:suppressAutoHyphens/>
              <w:spacing w:line="234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3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A8BC46">
            <w:pPr>
              <w:pStyle w:val="15"/>
              <w:widowControl w:val="0"/>
              <w:suppressAutoHyphens/>
              <w:spacing w:line="234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13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D68A3B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Тестирование</w:t>
            </w:r>
          </w:p>
        </w:tc>
      </w:tr>
      <w:tr w14:paraId="52F7A01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758" w:hRule="atLeast"/>
        </w:trPr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BA145C">
            <w:pPr>
              <w:pStyle w:val="15"/>
              <w:widowControl w:val="0"/>
              <w:suppressAutoHyphens/>
              <w:ind w:left="110" w:right="0" w:firstLine="0"/>
              <w:rPr>
                <w:b/>
                <w:sz w:val="22"/>
              </w:rPr>
            </w:pPr>
            <w:r>
              <w:rPr>
                <w:b/>
                <w:spacing w:val="-2"/>
                <w:kern w:val="0"/>
                <w:sz w:val="22"/>
              </w:rPr>
              <w:t xml:space="preserve">Иностранные </w:t>
            </w:r>
            <w:r>
              <w:rPr>
                <w:b/>
                <w:spacing w:val="-4"/>
                <w:kern w:val="0"/>
                <w:sz w:val="22"/>
              </w:rPr>
              <w:t>языки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5EC0D8">
            <w:pPr>
              <w:pStyle w:val="15"/>
              <w:widowControl w:val="0"/>
              <w:suppressAutoHyphens/>
              <w:ind w:left="107" w:right="209" w:firstLine="0"/>
              <w:rPr>
                <w:sz w:val="22"/>
              </w:rPr>
            </w:pPr>
            <w:r>
              <w:rPr>
                <w:kern w:val="0"/>
                <w:sz w:val="22"/>
              </w:rPr>
              <w:t>Иностранный</w:t>
            </w:r>
            <w:r>
              <w:rPr>
                <w:spacing w:val="-14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 xml:space="preserve">язык </w:t>
            </w:r>
            <w:r>
              <w:rPr>
                <w:spacing w:val="-2"/>
                <w:kern w:val="0"/>
                <w:sz w:val="22"/>
              </w:rPr>
              <w:t>(немецкий,</w:t>
            </w:r>
          </w:p>
          <w:p w14:paraId="183E23ED">
            <w:pPr>
              <w:pStyle w:val="15"/>
              <w:widowControl w:val="0"/>
              <w:suppressAutoHyphens/>
              <w:spacing w:line="238" w:lineRule="exact"/>
              <w:ind w:left="107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английский)</w:t>
            </w: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DFB603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40A440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6D7C20">
            <w:pPr>
              <w:pStyle w:val="15"/>
              <w:widowControl w:val="0"/>
              <w:suppressAutoHyphens/>
              <w:spacing w:line="247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3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BCE23F">
            <w:pPr>
              <w:pStyle w:val="15"/>
              <w:widowControl w:val="0"/>
              <w:suppressAutoHyphens/>
              <w:spacing w:line="247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3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C2008C">
            <w:pPr>
              <w:pStyle w:val="15"/>
              <w:widowControl w:val="0"/>
              <w:suppressAutoHyphens/>
              <w:spacing w:line="247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3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23CC57">
            <w:pPr>
              <w:pStyle w:val="15"/>
              <w:widowControl w:val="0"/>
              <w:suppressAutoHyphens/>
              <w:spacing w:line="247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3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03A00D">
            <w:pPr>
              <w:pStyle w:val="15"/>
              <w:widowControl w:val="0"/>
              <w:suppressAutoHyphens/>
              <w:spacing w:line="247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3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B62556">
            <w:pPr>
              <w:pStyle w:val="15"/>
              <w:widowControl w:val="0"/>
              <w:suppressAutoHyphens/>
              <w:spacing w:line="251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15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FBDAD9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Тестирование</w:t>
            </w:r>
          </w:p>
        </w:tc>
      </w:tr>
      <w:tr w14:paraId="05A2082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3" w:hRule="atLeast"/>
        </w:trPr>
        <w:tc>
          <w:tcPr>
            <w:tcW w:w="1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571382">
            <w:pPr>
              <w:pStyle w:val="15"/>
              <w:widowControl w:val="0"/>
              <w:suppressAutoHyphens/>
              <w:ind w:left="110" w:right="0" w:firstLine="0"/>
              <w:rPr>
                <w:b/>
                <w:sz w:val="22"/>
              </w:rPr>
            </w:pPr>
            <w:r>
              <w:rPr>
                <w:b/>
                <w:kern w:val="0"/>
                <w:sz w:val="22"/>
              </w:rPr>
              <w:t>Математика</w:t>
            </w:r>
            <w:r>
              <w:rPr>
                <w:b/>
                <w:spacing w:val="-14"/>
                <w:kern w:val="0"/>
                <w:sz w:val="22"/>
              </w:rPr>
              <w:t xml:space="preserve"> </w:t>
            </w:r>
            <w:r>
              <w:rPr>
                <w:b/>
                <w:kern w:val="0"/>
                <w:sz w:val="22"/>
              </w:rPr>
              <w:t xml:space="preserve">и </w:t>
            </w:r>
            <w:r>
              <w:rPr>
                <w:b/>
                <w:spacing w:val="-2"/>
                <w:kern w:val="0"/>
                <w:sz w:val="22"/>
              </w:rPr>
              <w:t>информатика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C25432">
            <w:pPr>
              <w:pStyle w:val="15"/>
              <w:widowControl w:val="0"/>
              <w:suppressAutoHyphens/>
              <w:spacing w:line="234" w:lineRule="exact"/>
              <w:ind w:left="107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Математика</w:t>
            </w: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098ACB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1FAD2B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BB439A">
            <w:pPr>
              <w:pStyle w:val="15"/>
              <w:widowControl w:val="0"/>
              <w:suppressAutoHyphens/>
              <w:spacing w:line="234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5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C28112">
            <w:pPr>
              <w:pStyle w:val="15"/>
              <w:widowControl w:val="0"/>
              <w:suppressAutoHyphens/>
              <w:spacing w:line="234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5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0D520C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E52B45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CFABB0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F42DA5">
            <w:pPr>
              <w:pStyle w:val="15"/>
              <w:widowControl w:val="0"/>
              <w:suppressAutoHyphens/>
              <w:spacing w:line="234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10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6CA4DC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Диагностическая</w:t>
            </w:r>
            <w:r>
              <w:rPr>
                <w:spacing w:val="10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работа</w:t>
            </w:r>
          </w:p>
        </w:tc>
      </w:tr>
      <w:tr w14:paraId="759B829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44241E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587104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67295F">
            <w:pPr>
              <w:pStyle w:val="15"/>
              <w:widowControl w:val="0"/>
              <w:suppressAutoHyphens/>
              <w:spacing w:line="232" w:lineRule="exact"/>
              <w:ind w:left="108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Алгебра</w:t>
            </w: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64BE5A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E36362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BC6F93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7CFF95">
            <w:pPr>
              <w:pStyle w:val="15"/>
              <w:widowControl w:val="0"/>
              <w:suppressAutoHyphens/>
              <w:spacing w:line="232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3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97867F">
            <w:pPr>
              <w:pStyle w:val="15"/>
              <w:widowControl w:val="0"/>
              <w:suppressAutoHyphens/>
              <w:spacing w:line="232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3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0098F7">
            <w:pPr>
              <w:pStyle w:val="15"/>
              <w:widowControl w:val="0"/>
              <w:suppressAutoHyphens/>
              <w:spacing w:line="232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2F9BB5">
            <w:pPr>
              <w:pStyle w:val="15"/>
              <w:widowControl w:val="0"/>
              <w:suppressAutoHyphens/>
              <w:spacing w:line="232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kern w:val="0"/>
                <w:sz w:val="22"/>
              </w:rPr>
              <w:t>8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8B5140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Диагностическая</w:t>
            </w:r>
            <w:r>
              <w:rPr>
                <w:spacing w:val="10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работа</w:t>
            </w:r>
          </w:p>
        </w:tc>
      </w:tr>
      <w:tr w14:paraId="23AA35C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4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716E1A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EB08FC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D89512">
            <w:pPr>
              <w:pStyle w:val="15"/>
              <w:widowControl w:val="0"/>
              <w:suppressAutoHyphens/>
              <w:spacing w:line="234" w:lineRule="exact"/>
              <w:ind w:left="108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Геометрия</w:t>
            </w: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2DF9F0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E59844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222929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02321D">
            <w:pPr>
              <w:pStyle w:val="15"/>
              <w:widowControl w:val="0"/>
              <w:suppressAutoHyphens/>
              <w:spacing w:line="234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5DBF6E">
            <w:pPr>
              <w:pStyle w:val="15"/>
              <w:widowControl w:val="0"/>
              <w:suppressAutoHyphens/>
              <w:spacing w:line="234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EFBDAC">
            <w:pPr>
              <w:pStyle w:val="15"/>
              <w:widowControl w:val="0"/>
              <w:suppressAutoHyphens/>
              <w:spacing w:line="234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CC8A46">
            <w:pPr>
              <w:pStyle w:val="15"/>
              <w:widowControl w:val="0"/>
              <w:suppressAutoHyphens/>
              <w:spacing w:before="1" w:after="0" w:line="233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kern w:val="0"/>
                <w:sz w:val="22"/>
              </w:rPr>
              <w:t>6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D51842">
            <w:pPr>
              <w:pStyle w:val="15"/>
              <w:widowControl w:val="0"/>
              <w:suppressAutoHyphens/>
              <w:spacing w:line="225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Диагностическая</w:t>
            </w:r>
            <w:r>
              <w:rPr>
                <w:spacing w:val="10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работа</w:t>
            </w:r>
          </w:p>
        </w:tc>
      </w:tr>
      <w:tr w14:paraId="1185928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06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30D1BF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5CF8FC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2CDF6F">
            <w:pPr>
              <w:pStyle w:val="15"/>
              <w:widowControl w:val="0"/>
              <w:suppressAutoHyphens/>
              <w:spacing w:line="247" w:lineRule="exact"/>
              <w:ind w:left="108" w:right="0" w:firstLine="0"/>
              <w:rPr>
                <w:sz w:val="22"/>
              </w:rPr>
            </w:pPr>
            <w:r>
              <w:rPr>
                <w:kern w:val="0"/>
                <w:sz w:val="22"/>
              </w:rPr>
              <w:t>Вероятность</w:t>
            </w:r>
            <w:r>
              <w:rPr>
                <w:spacing w:val="-6"/>
                <w:kern w:val="0"/>
                <w:sz w:val="22"/>
              </w:rPr>
              <w:t xml:space="preserve"> </w:t>
            </w:r>
            <w:r>
              <w:rPr>
                <w:spacing w:val="-10"/>
                <w:kern w:val="0"/>
                <w:sz w:val="22"/>
              </w:rPr>
              <w:t>и</w:t>
            </w:r>
          </w:p>
          <w:p w14:paraId="786C0E66">
            <w:pPr>
              <w:pStyle w:val="15"/>
              <w:widowControl w:val="0"/>
              <w:suppressAutoHyphens/>
              <w:spacing w:before="1" w:after="0" w:line="238" w:lineRule="exact"/>
              <w:ind w:left="108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статистика</w:t>
            </w: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A6B688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CEE26C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B3C1AD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ECB8DE">
            <w:pPr>
              <w:pStyle w:val="15"/>
              <w:widowControl w:val="0"/>
              <w:suppressAutoHyphens/>
              <w:spacing w:line="247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2A3017">
            <w:pPr>
              <w:pStyle w:val="15"/>
              <w:widowControl w:val="0"/>
              <w:suppressAutoHyphens/>
              <w:spacing w:line="247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678AD7">
            <w:pPr>
              <w:pStyle w:val="15"/>
              <w:widowControl w:val="0"/>
              <w:suppressAutoHyphens/>
              <w:spacing w:line="247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52E59E">
            <w:pPr>
              <w:pStyle w:val="15"/>
              <w:widowControl w:val="0"/>
              <w:suppressAutoHyphens/>
              <w:spacing w:line="251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kern w:val="0"/>
                <w:sz w:val="22"/>
              </w:rPr>
              <w:t>3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4B44D5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Диагностическая</w:t>
            </w:r>
            <w:r>
              <w:rPr>
                <w:spacing w:val="10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работа</w:t>
            </w:r>
          </w:p>
        </w:tc>
      </w:tr>
      <w:tr w14:paraId="03D12A9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FEFF2B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42FE8F">
            <w:pPr>
              <w:pStyle w:val="15"/>
              <w:widowControl w:val="0"/>
              <w:suppressAutoHyphens/>
              <w:spacing w:line="232" w:lineRule="exact"/>
              <w:ind w:left="107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Информатика</w:t>
            </w: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68F578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1D6C2D2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5E7BE4">
            <w:pPr>
              <w:pStyle w:val="15"/>
              <w:widowControl w:val="0"/>
              <w:suppressAutoHyphens/>
              <w:spacing w:line="232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F2A5E7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F8FF6D">
            <w:pPr>
              <w:pStyle w:val="15"/>
              <w:widowControl w:val="0"/>
              <w:suppressAutoHyphens/>
              <w:spacing w:line="232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E37AD8">
            <w:pPr>
              <w:pStyle w:val="15"/>
              <w:widowControl w:val="0"/>
              <w:suppressAutoHyphens/>
              <w:spacing w:line="232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EEBB65">
            <w:pPr>
              <w:pStyle w:val="15"/>
              <w:widowControl w:val="0"/>
              <w:suppressAutoHyphens/>
              <w:spacing w:line="232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5825ED">
            <w:pPr>
              <w:pStyle w:val="15"/>
              <w:widowControl w:val="0"/>
              <w:suppressAutoHyphens/>
              <w:spacing w:line="232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kern w:val="0"/>
                <w:sz w:val="22"/>
              </w:rPr>
              <w:t>5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995D58">
            <w:pPr>
              <w:pStyle w:val="15"/>
              <w:widowControl w:val="0"/>
              <w:suppressAutoHyphens/>
              <w:spacing w:line="232" w:lineRule="exact"/>
              <w:ind w:left="114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Тестирование</w:t>
            </w:r>
          </w:p>
        </w:tc>
      </w:tr>
      <w:tr w14:paraId="3EC34C8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06" w:hRule="atLeast"/>
        </w:trPr>
        <w:tc>
          <w:tcPr>
            <w:tcW w:w="1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23765F">
            <w:pPr>
              <w:pStyle w:val="15"/>
              <w:widowControl w:val="0"/>
              <w:suppressAutoHyphens/>
              <w:spacing w:before="1" w:after="0"/>
              <w:ind w:left="110" w:right="0" w:firstLine="0"/>
              <w:rPr>
                <w:b/>
                <w:sz w:val="22"/>
              </w:rPr>
            </w:pPr>
            <w:r>
              <w:rPr>
                <w:b/>
                <w:spacing w:val="-2"/>
                <w:kern w:val="0"/>
                <w:sz w:val="22"/>
              </w:rPr>
              <w:t>Общественно- научные</w:t>
            </w:r>
          </w:p>
          <w:p w14:paraId="3640730B">
            <w:pPr>
              <w:pStyle w:val="15"/>
              <w:widowControl w:val="0"/>
              <w:suppressAutoHyphens/>
              <w:spacing w:line="251" w:lineRule="exact"/>
              <w:ind w:left="110" w:right="0" w:firstLine="0"/>
              <w:rPr>
                <w:b/>
                <w:sz w:val="22"/>
              </w:rPr>
            </w:pPr>
            <w:r>
              <w:rPr>
                <w:b/>
                <w:spacing w:val="-2"/>
                <w:kern w:val="0"/>
                <w:sz w:val="22"/>
              </w:rPr>
              <w:t>предметы</w:t>
            </w:r>
          </w:p>
        </w:tc>
        <w:tc>
          <w:tcPr>
            <w:tcW w:w="21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180C83">
            <w:pPr>
              <w:pStyle w:val="15"/>
              <w:widowControl w:val="0"/>
              <w:suppressAutoHyphens/>
              <w:spacing w:line="249" w:lineRule="exact"/>
              <w:ind w:left="107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История</w:t>
            </w: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2635F3">
            <w:pPr>
              <w:pStyle w:val="15"/>
              <w:widowControl w:val="0"/>
              <w:suppressAutoHyphens/>
              <w:spacing w:line="252" w:lineRule="exact"/>
              <w:ind w:left="108" w:right="781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История России</w:t>
            </w: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4A53F6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E704FA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5E721E">
            <w:pPr>
              <w:pStyle w:val="15"/>
              <w:widowControl w:val="0"/>
              <w:suppressAutoHyphens/>
              <w:spacing w:line="249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1,3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E17E2A">
            <w:pPr>
              <w:pStyle w:val="15"/>
              <w:widowControl w:val="0"/>
              <w:suppressAutoHyphens/>
              <w:spacing w:line="249" w:lineRule="exact"/>
              <w:ind w:left="34" w:right="22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1,3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0FBF48">
            <w:pPr>
              <w:pStyle w:val="15"/>
              <w:widowControl w:val="0"/>
              <w:suppressAutoHyphens/>
              <w:spacing w:line="249" w:lineRule="exact"/>
              <w:ind w:left="54" w:right="41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1,3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0C9BF3">
            <w:pPr>
              <w:pStyle w:val="15"/>
              <w:widowControl w:val="0"/>
              <w:suppressAutoHyphens/>
              <w:spacing w:line="249" w:lineRule="exact"/>
              <w:ind w:left="36" w:right="22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1,3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20108C">
            <w:pPr>
              <w:pStyle w:val="15"/>
              <w:widowControl w:val="0"/>
              <w:suppressAutoHyphens/>
              <w:spacing w:before="1" w:after="0"/>
              <w:ind w:left="20" w:right="4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5,2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3F906C">
            <w:pPr>
              <w:pStyle w:val="15"/>
              <w:widowControl w:val="0"/>
              <w:suppressAutoHyphens/>
              <w:spacing w:line="249" w:lineRule="exact"/>
              <w:ind w:left="114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Тестирование</w:t>
            </w:r>
          </w:p>
        </w:tc>
      </w:tr>
      <w:tr w14:paraId="420EA818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06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BA301B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7B09B8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26C3BB">
            <w:pPr>
              <w:pStyle w:val="15"/>
              <w:widowControl w:val="0"/>
              <w:suppressAutoHyphens/>
              <w:spacing w:line="252" w:lineRule="exact"/>
              <w:ind w:left="108" w:right="642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Всеобщая история</w:t>
            </w: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605763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F46286">
            <w:pPr>
              <w:pStyle w:val="15"/>
              <w:widowControl w:val="0"/>
              <w:suppressAutoHyphens/>
              <w:spacing w:line="249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4F1886">
            <w:pPr>
              <w:pStyle w:val="15"/>
              <w:widowControl w:val="0"/>
              <w:suppressAutoHyphens/>
              <w:spacing w:line="249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0,7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7F20CF">
            <w:pPr>
              <w:pStyle w:val="15"/>
              <w:widowControl w:val="0"/>
              <w:suppressAutoHyphens/>
              <w:spacing w:line="249" w:lineRule="exact"/>
              <w:ind w:left="34" w:right="22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0,7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682C52">
            <w:pPr>
              <w:pStyle w:val="15"/>
              <w:widowControl w:val="0"/>
              <w:suppressAutoHyphens/>
              <w:spacing w:line="249" w:lineRule="exact"/>
              <w:ind w:left="54" w:right="41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0,7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8FCE85">
            <w:pPr>
              <w:pStyle w:val="15"/>
              <w:widowControl w:val="0"/>
              <w:suppressAutoHyphens/>
              <w:spacing w:line="249" w:lineRule="exact"/>
              <w:ind w:left="36" w:right="22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0,7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4ED0EB">
            <w:pPr>
              <w:pStyle w:val="15"/>
              <w:widowControl w:val="0"/>
              <w:suppressAutoHyphens/>
              <w:spacing w:before="1" w:after="0"/>
              <w:ind w:left="20" w:right="4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4,8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02B5B9">
            <w:pPr>
              <w:pStyle w:val="15"/>
              <w:widowControl w:val="0"/>
              <w:suppressAutoHyphens/>
              <w:spacing w:line="249" w:lineRule="exact"/>
              <w:ind w:left="114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Тестирование</w:t>
            </w:r>
          </w:p>
        </w:tc>
      </w:tr>
      <w:tr w14:paraId="470DCB8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760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7F38E5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308618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C31A19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13047B">
            <w:pPr>
              <w:pStyle w:val="15"/>
              <w:widowControl w:val="0"/>
              <w:suppressAutoHyphens/>
              <w:spacing w:line="252" w:lineRule="exact"/>
              <w:ind w:left="110" w:right="101" w:firstLine="0"/>
              <w:rPr>
                <w:sz w:val="22"/>
              </w:rPr>
            </w:pPr>
            <w:r>
              <w:rPr>
                <w:kern w:val="0"/>
                <w:sz w:val="22"/>
              </w:rPr>
              <w:t>Введение в Новейшую</w:t>
            </w:r>
            <w:r>
              <w:rPr>
                <w:spacing w:val="-14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 xml:space="preserve">историю </w:t>
            </w:r>
            <w:r>
              <w:rPr>
                <w:spacing w:val="-2"/>
                <w:kern w:val="0"/>
                <w:sz w:val="22"/>
              </w:rPr>
              <w:t>России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6E084D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902CF3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8EDE7E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D8A8A1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9CB382">
            <w:pPr>
              <w:pStyle w:val="15"/>
              <w:widowControl w:val="0"/>
              <w:suppressAutoHyphens/>
              <w:spacing w:line="249" w:lineRule="exact"/>
              <w:ind w:left="36" w:right="22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0,5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4D54FB">
            <w:pPr>
              <w:pStyle w:val="15"/>
              <w:widowControl w:val="0"/>
              <w:suppressAutoHyphens/>
              <w:spacing w:before="1" w:after="0"/>
              <w:ind w:left="20" w:right="4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0,5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7538D0">
            <w:pPr>
              <w:pStyle w:val="15"/>
              <w:widowControl w:val="0"/>
              <w:suppressAutoHyphens/>
              <w:spacing w:line="249" w:lineRule="exact"/>
              <w:ind w:left="114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Собеседование</w:t>
            </w:r>
          </w:p>
        </w:tc>
      </w:tr>
      <w:tr w14:paraId="3DC86F1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116CE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3DAF9F">
            <w:pPr>
              <w:pStyle w:val="15"/>
              <w:widowControl w:val="0"/>
              <w:suppressAutoHyphens/>
              <w:spacing w:line="232" w:lineRule="exact"/>
              <w:ind w:left="107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Обществознание</w:t>
            </w: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72725B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A8AFDF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47D154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3E1B1D">
            <w:pPr>
              <w:pStyle w:val="15"/>
              <w:widowControl w:val="0"/>
              <w:suppressAutoHyphens/>
              <w:spacing w:line="232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7FC984">
            <w:pPr>
              <w:pStyle w:val="15"/>
              <w:widowControl w:val="0"/>
              <w:suppressAutoHyphens/>
              <w:spacing w:line="232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56E190">
            <w:pPr>
              <w:pStyle w:val="15"/>
              <w:widowControl w:val="0"/>
              <w:suppressAutoHyphens/>
              <w:spacing w:line="232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58E62C">
            <w:pPr>
              <w:pStyle w:val="15"/>
              <w:widowControl w:val="0"/>
              <w:suppressAutoHyphens/>
              <w:spacing w:line="232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303BF2">
            <w:pPr>
              <w:pStyle w:val="15"/>
              <w:widowControl w:val="0"/>
              <w:suppressAutoHyphens/>
              <w:spacing w:line="232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kern w:val="0"/>
                <w:sz w:val="22"/>
              </w:rPr>
              <w:t>4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C07B4B">
            <w:pPr>
              <w:pStyle w:val="15"/>
              <w:widowControl w:val="0"/>
              <w:suppressAutoHyphens/>
              <w:spacing w:line="249" w:lineRule="exact"/>
              <w:ind w:left="114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Тестирование</w:t>
            </w:r>
          </w:p>
        </w:tc>
      </w:tr>
      <w:tr w14:paraId="7A2647C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4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74AF56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6784EE">
            <w:pPr>
              <w:pStyle w:val="15"/>
              <w:widowControl w:val="0"/>
              <w:suppressAutoHyphens/>
              <w:spacing w:line="234" w:lineRule="exact"/>
              <w:ind w:left="107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География</w:t>
            </w: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59E142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800E2D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42D63A">
            <w:pPr>
              <w:pStyle w:val="15"/>
              <w:widowControl w:val="0"/>
              <w:suppressAutoHyphens/>
              <w:spacing w:line="234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773135">
            <w:pPr>
              <w:pStyle w:val="15"/>
              <w:widowControl w:val="0"/>
              <w:suppressAutoHyphens/>
              <w:spacing w:line="234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C4B7A6">
            <w:pPr>
              <w:pStyle w:val="15"/>
              <w:widowControl w:val="0"/>
              <w:suppressAutoHyphens/>
              <w:spacing w:line="234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D4DEE9">
            <w:pPr>
              <w:pStyle w:val="15"/>
              <w:widowControl w:val="0"/>
              <w:suppressAutoHyphens/>
              <w:spacing w:line="234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75B115">
            <w:pPr>
              <w:pStyle w:val="15"/>
              <w:widowControl w:val="0"/>
              <w:suppressAutoHyphens/>
              <w:spacing w:line="234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B6CF3A">
            <w:pPr>
              <w:pStyle w:val="15"/>
              <w:widowControl w:val="0"/>
              <w:suppressAutoHyphens/>
              <w:spacing w:before="1" w:after="0" w:line="233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kern w:val="0"/>
                <w:sz w:val="22"/>
              </w:rPr>
              <w:t>7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1D9752">
            <w:pPr>
              <w:pStyle w:val="15"/>
              <w:widowControl w:val="0"/>
              <w:suppressAutoHyphens/>
              <w:spacing w:line="225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Тестирование</w:t>
            </w:r>
          </w:p>
        </w:tc>
      </w:tr>
      <w:tr w14:paraId="48FC600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3" w:hRule="atLeast"/>
        </w:trPr>
        <w:tc>
          <w:tcPr>
            <w:tcW w:w="1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D95EC7">
            <w:pPr>
              <w:pStyle w:val="15"/>
              <w:widowControl w:val="0"/>
              <w:suppressAutoHyphens/>
              <w:ind w:left="110" w:right="0" w:firstLine="0"/>
              <w:rPr>
                <w:b/>
                <w:sz w:val="22"/>
              </w:rPr>
            </w:pPr>
            <w:r>
              <w:rPr>
                <w:b/>
                <w:kern w:val="0"/>
                <w:sz w:val="22"/>
              </w:rPr>
              <w:t>Естественно</w:t>
            </w:r>
            <w:r>
              <w:rPr>
                <w:b/>
                <w:spacing w:val="-14"/>
                <w:kern w:val="0"/>
                <w:sz w:val="22"/>
              </w:rPr>
              <w:t xml:space="preserve"> </w:t>
            </w:r>
            <w:r>
              <w:rPr>
                <w:b/>
                <w:kern w:val="0"/>
                <w:sz w:val="22"/>
              </w:rPr>
              <w:t xml:space="preserve">– </w:t>
            </w:r>
            <w:r>
              <w:rPr>
                <w:b/>
                <w:spacing w:val="-2"/>
                <w:kern w:val="0"/>
                <w:sz w:val="22"/>
              </w:rPr>
              <w:t>научные</w:t>
            </w:r>
          </w:p>
          <w:p w14:paraId="75E756DA">
            <w:pPr>
              <w:pStyle w:val="15"/>
              <w:widowControl w:val="0"/>
              <w:suppressAutoHyphens/>
              <w:ind w:left="110" w:right="0" w:firstLine="0"/>
              <w:rPr>
                <w:b/>
                <w:sz w:val="22"/>
              </w:rPr>
            </w:pPr>
            <w:r>
              <w:rPr>
                <w:b/>
                <w:spacing w:val="-2"/>
                <w:kern w:val="0"/>
                <w:sz w:val="22"/>
              </w:rPr>
              <w:t>предметы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83109B">
            <w:pPr>
              <w:pStyle w:val="15"/>
              <w:widowControl w:val="0"/>
              <w:suppressAutoHyphens/>
              <w:spacing w:line="234" w:lineRule="exact"/>
              <w:ind w:left="107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Физика</w:t>
            </w: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F61A30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E171DE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C9559E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8B6208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D1A341">
            <w:pPr>
              <w:pStyle w:val="15"/>
              <w:widowControl w:val="0"/>
              <w:suppressAutoHyphens/>
              <w:spacing w:line="234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114D00">
            <w:pPr>
              <w:pStyle w:val="15"/>
              <w:widowControl w:val="0"/>
              <w:suppressAutoHyphens/>
              <w:spacing w:line="234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BF1483">
            <w:pPr>
              <w:pStyle w:val="15"/>
              <w:widowControl w:val="0"/>
              <w:suppressAutoHyphens/>
              <w:spacing w:line="234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3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21C028">
            <w:pPr>
              <w:pStyle w:val="15"/>
              <w:widowControl w:val="0"/>
              <w:suppressAutoHyphens/>
              <w:spacing w:line="234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kern w:val="0"/>
                <w:sz w:val="22"/>
              </w:rPr>
              <w:t>7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545BBB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Диагностическая</w:t>
            </w:r>
            <w:r>
              <w:rPr>
                <w:spacing w:val="10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работа</w:t>
            </w:r>
          </w:p>
        </w:tc>
      </w:tr>
      <w:tr w14:paraId="31D1142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26C299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8DA585">
            <w:pPr>
              <w:pStyle w:val="15"/>
              <w:widowControl w:val="0"/>
              <w:suppressAutoHyphens/>
              <w:spacing w:line="232" w:lineRule="exact"/>
              <w:ind w:left="107" w:right="0" w:firstLine="0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Химия</w:t>
            </w: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7EE726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28C7AF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61199C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0168B5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3BD9A9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75AFB4">
            <w:pPr>
              <w:pStyle w:val="15"/>
              <w:widowControl w:val="0"/>
              <w:suppressAutoHyphens/>
              <w:spacing w:line="232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291D77">
            <w:pPr>
              <w:pStyle w:val="15"/>
              <w:widowControl w:val="0"/>
              <w:suppressAutoHyphens/>
              <w:spacing w:line="232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A3D30C">
            <w:pPr>
              <w:pStyle w:val="15"/>
              <w:widowControl w:val="0"/>
              <w:suppressAutoHyphens/>
              <w:spacing w:line="232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kern w:val="0"/>
                <w:sz w:val="22"/>
              </w:rPr>
              <w:t>4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74296A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Диагностическая</w:t>
            </w:r>
            <w:r>
              <w:rPr>
                <w:spacing w:val="10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работа</w:t>
            </w:r>
          </w:p>
        </w:tc>
      </w:tr>
      <w:tr w14:paraId="001A6BD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4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25F87E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B79A6D">
            <w:pPr>
              <w:pStyle w:val="15"/>
              <w:widowControl w:val="0"/>
              <w:suppressAutoHyphens/>
              <w:spacing w:line="235" w:lineRule="exact"/>
              <w:ind w:left="107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Биология</w:t>
            </w: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8FADB4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673E42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559B8A">
            <w:pPr>
              <w:pStyle w:val="15"/>
              <w:widowControl w:val="0"/>
              <w:suppressAutoHyphens/>
              <w:spacing w:line="235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344C6D">
            <w:pPr>
              <w:pStyle w:val="15"/>
              <w:widowControl w:val="0"/>
              <w:suppressAutoHyphens/>
              <w:spacing w:line="235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903798">
            <w:pPr>
              <w:pStyle w:val="15"/>
              <w:widowControl w:val="0"/>
              <w:suppressAutoHyphens/>
              <w:spacing w:line="235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569553">
            <w:pPr>
              <w:pStyle w:val="15"/>
              <w:widowControl w:val="0"/>
              <w:suppressAutoHyphens/>
              <w:spacing w:line="235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F1519A">
            <w:pPr>
              <w:pStyle w:val="15"/>
              <w:widowControl w:val="0"/>
              <w:suppressAutoHyphens/>
              <w:spacing w:line="235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F45186">
            <w:pPr>
              <w:pStyle w:val="15"/>
              <w:widowControl w:val="0"/>
              <w:suppressAutoHyphens/>
              <w:spacing w:line="235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kern w:val="0"/>
                <w:sz w:val="22"/>
              </w:rPr>
              <w:t>6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7B36A4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Тестирование</w:t>
            </w:r>
          </w:p>
        </w:tc>
      </w:tr>
      <w:tr w14:paraId="33213AE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264" w:hRule="atLeast"/>
        </w:trPr>
        <w:tc>
          <w:tcPr>
            <w:tcW w:w="1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70D3E1">
            <w:pPr>
              <w:pStyle w:val="15"/>
              <w:widowControl w:val="0"/>
              <w:suppressAutoHyphens/>
              <w:ind w:left="110" w:right="838" w:firstLine="0"/>
              <w:rPr>
                <w:b/>
                <w:sz w:val="22"/>
              </w:rPr>
            </w:pPr>
            <w:r>
              <w:rPr>
                <w:b/>
                <w:spacing w:val="-2"/>
                <w:kern w:val="0"/>
                <w:sz w:val="22"/>
              </w:rPr>
              <w:t>Основы духовно-</w:t>
            </w:r>
          </w:p>
          <w:p w14:paraId="420F0FDF">
            <w:pPr>
              <w:pStyle w:val="15"/>
              <w:widowControl w:val="0"/>
              <w:suppressAutoHyphens/>
              <w:ind w:left="110" w:right="0" w:firstLine="0"/>
              <w:rPr>
                <w:b/>
                <w:sz w:val="22"/>
              </w:rPr>
            </w:pPr>
            <w:r>
              <w:rPr>
                <w:b/>
                <w:spacing w:val="-2"/>
                <w:kern w:val="0"/>
                <w:sz w:val="22"/>
              </w:rPr>
              <w:t>нравственной культуры</w:t>
            </w:r>
          </w:p>
          <w:p w14:paraId="1EF5EC9B">
            <w:pPr>
              <w:pStyle w:val="15"/>
              <w:widowControl w:val="0"/>
              <w:suppressAutoHyphens/>
              <w:spacing w:line="233" w:lineRule="exact"/>
              <w:ind w:left="110" w:right="0" w:firstLine="0"/>
              <w:rPr>
                <w:b/>
                <w:sz w:val="22"/>
              </w:rPr>
            </w:pPr>
            <w:r>
              <w:rPr>
                <w:b/>
                <w:kern w:val="0"/>
                <w:sz w:val="22"/>
              </w:rPr>
              <w:t>народов</w:t>
            </w:r>
            <w:r>
              <w:rPr>
                <w:b/>
                <w:spacing w:val="-5"/>
                <w:kern w:val="0"/>
                <w:sz w:val="22"/>
              </w:rPr>
              <w:t xml:space="preserve"> </w:t>
            </w:r>
            <w:r>
              <w:rPr>
                <w:b/>
                <w:spacing w:val="-2"/>
                <w:kern w:val="0"/>
                <w:sz w:val="22"/>
              </w:rPr>
              <w:t>России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0694E1">
            <w:pPr>
              <w:pStyle w:val="15"/>
              <w:widowControl w:val="0"/>
              <w:suppressAutoHyphens/>
              <w:ind w:left="107" w:right="288" w:firstLine="0"/>
              <w:rPr>
                <w:sz w:val="22"/>
              </w:rPr>
            </w:pPr>
            <w:r>
              <w:rPr>
                <w:kern w:val="0"/>
                <w:sz w:val="22"/>
              </w:rPr>
              <w:t xml:space="preserve">Основы духовно- </w:t>
            </w:r>
            <w:r>
              <w:rPr>
                <w:spacing w:val="-2"/>
                <w:kern w:val="0"/>
                <w:sz w:val="22"/>
              </w:rPr>
              <w:t xml:space="preserve">нравственной </w:t>
            </w:r>
            <w:r>
              <w:rPr>
                <w:kern w:val="0"/>
                <w:sz w:val="22"/>
              </w:rPr>
              <w:t>культуры</w:t>
            </w:r>
            <w:r>
              <w:rPr>
                <w:spacing w:val="-14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 xml:space="preserve">народов </w:t>
            </w:r>
            <w:r>
              <w:rPr>
                <w:spacing w:val="-2"/>
                <w:kern w:val="0"/>
                <w:sz w:val="22"/>
              </w:rPr>
              <w:t>России</w:t>
            </w: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D12BC7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F798BD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C7D198">
            <w:pPr>
              <w:pStyle w:val="15"/>
              <w:widowControl w:val="0"/>
              <w:suppressAutoHyphens/>
              <w:spacing w:line="247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4D918B">
            <w:pPr>
              <w:pStyle w:val="15"/>
              <w:widowControl w:val="0"/>
              <w:suppressAutoHyphens/>
              <w:spacing w:line="247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73DCD1">
            <w:pPr>
              <w:pStyle w:val="15"/>
              <w:widowControl w:val="0"/>
              <w:suppressAutoHyphens/>
              <w:spacing w:line="247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3F107B">
            <w:pPr>
              <w:pStyle w:val="15"/>
              <w:widowControl w:val="0"/>
              <w:suppressAutoHyphens/>
              <w:spacing w:line="247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7264F4">
            <w:pPr>
              <w:pStyle w:val="15"/>
              <w:widowControl w:val="0"/>
              <w:suppressAutoHyphens/>
              <w:spacing w:line="247" w:lineRule="exact"/>
              <w:ind w:left="36" w:right="22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0,5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DA0E26">
            <w:pPr>
              <w:pStyle w:val="15"/>
              <w:widowControl w:val="0"/>
              <w:suppressAutoHyphens/>
              <w:spacing w:line="251" w:lineRule="exact"/>
              <w:ind w:left="20" w:right="4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4,5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39495C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Собеседование</w:t>
            </w:r>
          </w:p>
        </w:tc>
      </w:tr>
      <w:tr w14:paraId="7AA7919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183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6210EABE">
            <w:pPr>
              <w:pStyle w:val="15"/>
              <w:widowControl w:val="0"/>
              <w:suppressAutoHyphens/>
              <w:spacing w:line="251" w:lineRule="exact"/>
              <w:ind w:left="110" w:right="0" w:firstLine="0"/>
              <w:rPr>
                <w:b/>
                <w:sz w:val="22"/>
              </w:rPr>
            </w:pPr>
            <w:r>
              <w:rPr>
                <w:b/>
                <w:spacing w:val="-2"/>
                <w:kern w:val="0"/>
                <w:sz w:val="22"/>
              </w:rPr>
              <w:t>Искусство</w:t>
            </w:r>
          </w:p>
        </w:tc>
        <w:tc>
          <w:tcPr>
            <w:tcW w:w="212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51A9D203">
            <w:pPr>
              <w:pStyle w:val="15"/>
              <w:widowControl w:val="0"/>
              <w:suppressAutoHyphens/>
              <w:spacing w:line="247" w:lineRule="exact"/>
              <w:ind w:left="107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Изобразительное</w:t>
            </w:r>
          </w:p>
        </w:tc>
        <w:tc>
          <w:tcPr>
            <w:tcW w:w="169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65AC0A9B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AAC33D">
            <w:pPr>
              <w:pStyle w:val="15"/>
              <w:widowControl w:val="0"/>
              <w:suppressAutoHyphens/>
              <w:spacing w:line="223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«Декоративно-</w:t>
            </w:r>
          </w:p>
          <w:p w14:paraId="58DF006C">
            <w:pPr>
              <w:pStyle w:val="15"/>
              <w:widowControl w:val="0"/>
              <w:suppressAutoHyphens/>
              <w:spacing w:line="217" w:lineRule="exact"/>
              <w:ind w:left="110" w:right="0" w:firstLine="0"/>
              <w:rPr>
                <w:sz w:val="20"/>
              </w:rPr>
            </w:pPr>
            <w:r>
              <w:rPr>
                <w:kern w:val="0"/>
                <w:sz w:val="20"/>
              </w:rPr>
              <w:t>прикладное</w:t>
            </w:r>
            <w:r>
              <w:rPr>
                <w:spacing w:val="-12"/>
                <w:kern w:val="0"/>
                <w:sz w:val="20"/>
              </w:rPr>
              <w:t xml:space="preserve"> </w:t>
            </w:r>
            <w:r>
              <w:rPr>
                <w:spacing w:val="-10"/>
                <w:kern w:val="0"/>
                <w:sz w:val="20"/>
              </w:rPr>
              <w:t>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8C93EF">
            <w:pPr>
              <w:pStyle w:val="15"/>
              <w:widowControl w:val="0"/>
              <w:suppressAutoHyphens/>
              <w:spacing w:line="247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E546B0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E0509C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87427D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352D3E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396FE4">
            <w:pPr>
              <w:pStyle w:val="15"/>
              <w:widowControl w:val="0"/>
              <w:suppressAutoHyphens/>
              <w:spacing w:line="251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kern w:val="0"/>
                <w:sz w:val="22"/>
              </w:rPr>
              <w:t>1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65F06B58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Творческая работа</w:t>
            </w:r>
          </w:p>
        </w:tc>
      </w:tr>
    </w:tbl>
    <w:p w14:paraId="57313749">
      <w:pPr>
        <w:sectPr>
          <w:footerReference r:id="rId13" w:type="first"/>
          <w:footerReference r:id="rId12" w:type="default"/>
          <w:pgSz w:w="16838" w:h="11906" w:orient="landscape"/>
          <w:pgMar w:top="640" w:right="425" w:bottom="1180" w:left="992" w:header="0" w:footer="995" w:gutter="0"/>
          <w:pgNumType w:fmt="decimal"/>
          <w:cols w:space="720" w:num="1"/>
          <w:formProt w:val="0"/>
          <w:docGrid w:linePitch="100" w:charSpace="0"/>
        </w:sectPr>
      </w:pPr>
    </w:p>
    <w:tbl>
      <w:tblPr>
        <w:tblStyle w:val="5"/>
        <w:tblW w:w="15165" w:type="dxa"/>
        <w:tblInd w:w="145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1833"/>
        <w:gridCol w:w="2120"/>
        <w:gridCol w:w="1697"/>
        <w:gridCol w:w="2129"/>
        <w:gridCol w:w="852"/>
        <w:gridCol w:w="710"/>
        <w:gridCol w:w="734"/>
        <w:gridCol w:w="833"/>
        <w:gridCol w:w="847"/>
        <w:gridCol w:w="991"/>
        <w:gridCol w:w="2417"/>
      </w:tblGrid>
      <w:tr w14:paraId="2BC9293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30" w:hRule="atLeast"/>
        </w:trPr>
        <w:tc>
          <w:tcPr>
            <w:tcW w:w="1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E4B831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1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3B4090">
            <w:pPr>
              <w:pStyle w:val="15"/>
              <w:widowControl w:val="0"/>
              <w:suppressAutoHyphens/>
              <w:spacing w:line="249" w:lineRule="exact"/>
              <w:ind w:left="107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искусство</w:t>
            </w:r>
          </w:p>
        </w:tc>
        <w:tc>
          <w:tcPr>
            <w:tcW w:w="16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C557CE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680F50">
            <w:pPr>
              <w:pStyle w:val="15"/>
              <w:widowControl w:val="0"/>
              <w:suppressAutoHyphens/>
              <w:spacing w:line="210" w:lineRule="exact"/>
              <w:ind w:left="110" w:right="0" w:firstLine="0"/>
              <w:rPr>
                <w:sz w:val="20"/>
              </w:rPr>
            </w:pPr>
            <w:r>
              <w:rPr>
                <w:kern w:val="0"/>
                <w:sz w:val="20"/>
              </w:rPr>
              <w:t>народное</w:t>
            </w:r>
            <w:r>
              <w:rPr>
                <w:spacing w:val="-10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искусство»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19EB00">
            <w:pPr>
              <w:pStyle w:val="15"/>
              <w:widowControl w:val="0"/>
              <w:suppressAutoHyphens/>
              <w:rPr>
                <w:sz w:val="16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701815">
            <w:pPr>
              <w:pStyle w:val="15"/>
              <w:widowControl w:val="0"/>
              <w:suppressAutoHyphens/>
              <w:rPr>
                <w:sz w:val="16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DBEAA0">
            <w:pPr>
              <w:pStyle w:val="15"/>
              <w:widowControl w:val="0"/>
              <w:suppressAutoHyphens/>
              <w:rPr>
                <w:sz w:val="16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B4005C">
            <w:pPr>
              <w:pStyle w:val="15"/>
              <w:widowControl w:val="0"/>
              <w:suppressAutoHyphens/>
              <w:rPr>
                <w:sz w:val="16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8FF3AB">
            <w:pPr>
              <w:pStyle w:val="15"/>
              <w:widowControl w:val="0"/>
              <w:suppressAutoHyphens/>
              <w:rPr>
                <w:sz w:val="16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42428B">
            <w:pPr>
              <w:pStyle w:val="15"/>
              <w:widowControl w:val="0"/>
              <w:suppressAutoHyphens/>
              <w:rPr>
                <w:sz w:val="16"/>
              </w:rPr>
            </w:pPr>
          </w:p>
        </w:tc>
        <w:tc>
          <w:tcPr>
            <w:tcW w:w="2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99597A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</w:tr>
      <w:tr w14:paraId="3DF201E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92DA9F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168A0D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516231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EECDDC">
            <w:pPr>
              <w:pStyle w:val="15"/>
              <w:widowControl w:val="0"/>
              <w:suppressAutoHyphens/>
              <w:spacing w:line="225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«Живопись,</w:t>
            </w:r>
            <w:r>
              <w:rPr>
                <w:spacing w:val="4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графика,</w:t>
            </w:r>
          </w:p>
          <w:p w14:paraId="485435EF">
            <w:pPr>
              <w:pStyle w:val="15"/>
              <w:widowControl w:val="0"/>
              <w:suppressAutoHyphens/>
              <w:spacing w:line="216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скульптура»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348301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1B7DAA">
            <w:pPr>
              <w:pStyle w:val="15"/>
              <w:widowControl w:val="0"/>
              <w:suppressAutoHyphens/>
              <w:spacing w:line="249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705C95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7BE714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7AFDC9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85044F">
            <w:pPr>
              <w:pStyle w:val="15"/>
              <w:widowControl w:val="0"/>
              <w:suppressAutoHyphens/>
              <w:spacing w:before="1" w:after="0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kern w:val="0"/>
                <w:sz w:val="22"/>
              </w:rPr>
              <w:t>1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3A8C76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2CD6D09D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6C4594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EA23E7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A66711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FE7197">
            <w:pPr>
              <w:pStyle w:val="15"/>
              <w:widowControl w:val="0"/>
              <w:suppressAutoHyphens/>
              <w:spacing w:line="223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«Архитектура</w:t>
            </w:r>
            <w:r>
              <w:rPr>
                <w:spacing w:val="9"/>
                <w:kern w:val="0"/>
                <w:sz w:val="20"/>
              </w:rPr>
              <w:t xml:space="preserve"> </w:t>
            </w:r>
            <w:r>
              <w:rPr>
                <w:spacing w:val="-10"/>
                <w:kern w:val="0"/>
                <w:sz w:val="20"/>
              </w:rPr>
              <w:t>и</w:t>
            </w:r>
          </w:p>
          <w:p w14:paraId="003664F6">
            <w:pPr>
              <w:pStyle w:val="15"/>
              <w:widowControl w:val="0"/>
              <w:suppressAutoHyphens/>
              <w:spacing w:line="217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дизайн»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89D3EC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2D9B2E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2A2D58">
            <w:pPr>
              <w:pStyle w:val="15"/>
              <w:widowControl w:val="0"/>
              <w:suppressAutoHyphens/>
              <w:spacing w:line="247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6A62CD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6BD19A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1C0EFC">
            <w:pPr>
              <w:pStyle w:val="15"/>
              <w:widowControl w:val="0"/>
              <w:suppressAutoHyphens/>
              <w:spacing w:line="251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kern w:val="0"/>
                <w:sz w:val="22"/>
              </w:rPr>
              <w:t>1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BC2C43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79C2263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3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E760BA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C699DC">
            <w:pPr>
              <w:pStyle w:val="15"/>
              <w:widowControl w:val="0"/>
              <w:suppressAutoHyphens/>
              <w:spacing w:line="247" w:lineRule="exact"/>
              <w:ind w:left="107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Музыка</w:t>
            </w:r>
          </w:p>
        </w:tc>
        <w:tc>
          <w:tcPr>
            <w:tcW w:w="16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2B18D9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F6A4D5">
            <w:pPr>
              <w:pStyle w:val="15"/>
              <w:widowControl w:val="0"/>
              <w:suppressAutoHyphens/>
              <w:spacing w:line="223" w:lineRule="exact"/>
              <w:ind w:left="2" w:right="0" w:firstLine="0"/>
              <w:rPr>
                <w:sz w:val="20"/>
              </w:rPr>
            </w:pPr>
            <w:r>
              <w:rPr>
                <w:kern w:val="0"/>
                <w:sz w:val="20"/>
              </w:rPr>
              <w:t>«Музыка</w:t>
            </w:r>
            <w:r>
              <w:rPr>
                <w:spacing w:val="-7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моего</w:t>
            </w:r>
            <w:r>
              <w:rPr>
                <w:spacing w:val="-5"/>
                <w:kern w:val="0"/>
                <w:sz w:val="20"/>
              </w:rPr>
              <w:t xml:space="preserve"> </w:t>
            </w:r>
            <w:r>
              <w:rPr>
                <w:spacing w:val="-4"/>
                <w:kern w:val="0"/>
                <w:sz w:val="20"/>
              </w:rPr>
              <w:t>края»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E5B963">
            <w:pPr>
              <w:pStyle w:val="15"/>
              <w:widowControl w:val="0"/>
              <w:suppressAutoHyphens/>
              <w:spacing w:line="234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0,06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3509E2">
            <w:pPr>
              <w:pStyle w:val="15"/>
              <w:widowControl w:val="0"/>
              <w:suppressAutoHyphens/>
              <w:spacing w:line="234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0,06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CB26F7">
            <w:pPr>
              <w:pStyle w:val="15"/>
              <w:widowControl w:val="0"/>
              <w:suppressAutoHyphens/>
              <w:spacing w:line="234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0,06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369F1A">
            <w:pPr>
              <w:pStyle w:val="15"/>
              <w:widowControl w:val="0"/>
              <w:suppressAutoHyphens/>
              <w:spacing w:line="234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0,06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36C11F">
            <w:pPr>
              <w:pStyle w:val="15"/>
              <w:widowControl w:val="0"/>
              <w:suppressAutoHyphens/>
              <w:spacing w:line="234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CF5520">
            <w:pPr>
              <w:pStyle w:val="15"/>
              <w:widowControl w:val="0"/>
              <w:suppressAutoHyphens/>
              <w:spacing w:line="234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0,24</w:t>
            </w:r>
          </w:p>
        </w:tc>
        <w:tc>
          <w:tcPr>
            <w:tcW w:w="2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C66586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Тестирование</w:t>
            </w:r>
          </w:p>
        </w:tc>
      </w:tr>
      <w:tr w14:paraId="56DC2D7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688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887174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4007D6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0AF1EB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9A6CA4">
            <w:pPr>
              <w:pStyle w:val="15"/>
              <w:widowControl w:val="0"/>
              <w:suppressAutoHyphens/>
              <w:spacing w:line="223" w:lineRule="exact"/>
              <w:ind w:left="14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«Народное</w:t>
            </w:r>
          </w:p>
          <w:p w14:paraId="55CE8873">
            <w:pPr>
              <w:pStyle w:val="15"/>
              <w:widowControl w:val="0"/>
              <w:suppressAutoHyphens/>
              <w:spacing w:line="228" w:lineRule="exact"/>
              <w:ind w:left="144" w:right="101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музыкальное творчество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EADEAB">
            <w:pPr>
              <w:pStyle w:val="15"/>
              <w:widowControl w:val="0"/>
              <w:suppressAutoHyphens/>
              <w:spacing w:line="247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0,08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5924B4">
            <w:pPr>
              <w:pStyle w:val="15"/>
              <w:widowControl w:val="0"/>
              <w:suppressAutoHyphens/>
              <w:spacing w:line="247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0,08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A2FE8E">
            <w:pPr>
              <w:pStyle w:val="15"/>
              <w:widowControl w:val="0"/>
              <w:suppressAutoHyphens/>
              <w:spacing w:line="247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0,06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600DC4">
            <w:pPr>
              <w:pStyle w:val="15"/>
              <w:widowControl w:val="0"/>
              <w:suppressAutoHyphens/>
              <w:spacing w:line="247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0,06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766749">
            <w:pPr>
              <w:pStyle w:val="15"/>
              <w:widowControl w:val="0"/>
              <w:suppressAutoHyphens/>
              <w:spacing w:line="247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7A3F68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0,28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0DEA4E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4103524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690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2D97E8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DAB64B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6166D3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8FF1C0">
            <w:pPr>
              <w:pStyle w:val="15"/>
              <w:widowControl w:val="0"/>
              <w:suppressAutoHyphens/>
              <w:spacing w:line="223" w:lineRule="exact"/>
              <w:ind w:left="14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«Русская</w:t>
            </w:r>
          </w:p>
          <w:p w14:paraId="3BAF946A">
            <w:pPr>
              <w:pStyle w:val="15"/>
              <w:widowControl w:val="0"/>
              <w:suppressAutoHyphens/>
              <w:spacing w:line="230" w:lineRule="atLeast"/>
              <w:ind w:left="144" w:right="415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классическая музыка»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A95C9C">
            <w:pPr>
              <w:pStyle w:val="15"/>
              <w:widowControl w:val="0"/>
              <w:suppressAutoHyphens/>
              <w:spacing w:line="247" w:lineRule="exact"/>
              <w:ind w:left="36" w:right="26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BD1362">
            <w:pPr>
              <w:pStyle w:val="15"/>
              <w:widowControl w:val="0"/>
              <w:suppressAutoHyphens/>
              <w:spacing w:line="247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3D8700">
            <w:pPr>
              <w:pStyle w:val="15"/>
              <w:widowControl w:val="0"/>
              <w:suppressAutoHyphens/>
              <w:spacing w:line="247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0,12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A96B40">
            <w:pPr>
              <w:pStyle w:val="15"/>
              <w:widowControl w:val="0"/>
              <w:suppressAutoHyphens/>
              <w:spacing w:line="247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0,15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595620">
            <w:pPr>
              <w:pStyle w:val="15"/>
              <w:widowControl w:val="0"/>
              <w:suppressAutoHyphens/>
              <w:spacing w:line="247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0A275A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0,67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930432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5F25CB5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691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25F36C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9A3F99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689A16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28E6D9">
            <w:pPr>
              <w:pStyle w:val="15"/>
              <w:widowControl w:val="0"/>
              <w:suppressAutoHyphens/>
              <w:spacing w:line="223" w:lineRule="exact"/>
              <w:ind w:left="14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-«Жанры</w:t>
            </w:r>
          </w:p>
          <w:p w14:paraId="739C1E62">
            <w:pPr>
              <w:pStyle w:val="15"/>
              <w:widowControl w:val="0"/>
              <w:suppressAutoHyphens/>
              <w:spacing w:line="230" w:lineRule="atLeast"/>
              <w:ind w:left="144" w:right="101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музыкального искусства»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9180CC">
            <w:pPr>
              <w:pStyle w:val="15"/>
              <w:widowControl w:val="0"/>
              <w:suppressAutoHyphens/>
              <w:spacing w:line="247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0,15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1437FB">
            <w:pPr>
              <w:pStyle w:val="15"/>
              <w:widowControl w:val="0"/>
              <w:suppressAutoHyphens/>
              <w:spacing w:line="247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0,15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6F4707">
            <w:pPr>
              <w:pStyle w:val="15"/>
              <w:widowControl w:val="0"/>
              <w:suppressAutoHyphens/>
              <w:spacing w:line="247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0,26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7E243C">
            <w:pPr>
              <w:pStyle w:val="15"/>
              <w:widowControl w:val="0"/>
              <w:suppressAutoHyphens/>
              <w:spacing w:line="247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0,24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E1D819">
            <w:pPr>
              <w:pStyle w:val="15"/>
              <w:widowControl w:val="0"/>
              <w:suppressAutoHyphens/>
              <w:spacing w:line="247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CA89B2">
            <w:pPr>
              <w:pStyle w:val="15"/>
              <w:widowControl w:val="0"/>
              <w:suppressAutoHyphens/>
              <w:spacing w:line="247" w:lineRule="exact"/>
              <w:ind w:left="20" w:right="4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0,8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FF2F5A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2261FCE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57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323FD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696C7A8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DF8629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66BF76">
            <w:pPr>
              <w:pStyle w:val="15"/>
              <w:widowControl w:val="0"/>
              <w:suppressAutoHyphens/>
              <w:spacing w:line="223" w:lineRule="exact"/>
              <w:ind w:left="2" w:right="0" w:firstLine="0"/>
              <w:rPr>
                <w:sz w:val="20"/>
              </w:rPr>
            </w:pPr>
            <w:r>
              <w:rPr>
                <w:kern w:val="0"/>
                <w:sz w:val="20"/>
              </w:rPr>
              <w:t>«Музыка</w:t>
            </w:r>
            <w:r>
              <w:rPr>
                <w:spacing w:val="-10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народов</w:t>
            </w:r>
          </w:p>
          <w:p w14:paraId="03069D58">
            <w:pPr>
              <w:pStyle w:val="15"/>
              <w:widowControl w:val="0"/>
              <w:suppressAutoHyphens/>
              <w:spacing w:line="215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мира»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3A09A1">
            <w:pPr>
              <w:pStyle w:val="15"/>
              <w:widowControl w:val="0"/>
              <w:suppressAutoHyphens/>
              <w:spacing w:line="247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0,15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8A269C">
            <w:pPr>
              <w:pStyle w:val="15"/>
              <w:widowControl w:val="0"/>
              <w:suppressAutoHyphens/>
              <w:spacing w:line="247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989A73">
            <w:pPr>
              <w:pStyle w:val="15"/>
              <w:widowControl w:val="0"/>
              <w:suppressAutoHyphens/>
              <w:spacing w:line="247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0,06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732049">
            <w:pPr>
              <w:pStyle w:val="15"/>
              <w:widowControl w:val="0"/>
              <w:suppressAutoHyphens/>
              <w:spacing w:line="247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0,08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7C9406">
            <w:pPr>
              <w:pStyle w:val="15"/>
              <w:widowControl w:val="0"/>
              <w:suppressAutoHyphens/>
              <w:spacing w:line="247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CB748B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0,41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5A3E06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7EC3300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ABEFF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D86B54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F17327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6DB851">
            <w:pPr>
              <w:pStyle w:val="15"/>
              <w:widowControl w:val="0"/>
              <w:suppressAutoHyphens/>
              <w:spacing w:line="224" w:lineRule="exact"/>
              <w:ind w:left="55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«Европейская</w:t>
            </w:r>
          </w:p>
          <w:p w14:paraId="0CEFE921">
            <w:pPr>
              <w:pStyle w:val="15"/>
              <w:widowControl w:val="0"/>
              <w:suppressAutoHyphens/>
              <w:spacing w:line="216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классическая</w:t>
            </w:r>
            <w:r>
              <w:rPr>
                <w:spacing w:val="8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музыка»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BD3877">
            <w:pPr>
              <w:pStyle w:val="15"/>
              <w:widowControl w:val="0"/>
              <w:suppressAutoHyphens/>
              <w:spacing w:line="249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447594">
            <w:pPr>
              <w:pStyle w:val="15"/>
              <w:widowControl w:val="0"/>
              <w:suppressAutoHyphens/>
              <w:spacing w:line="249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0,09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3B4D55">
            <w:pPr>
              <w:pStyle w:val="15"/>
              <w:widowControl w:val="0"/>
              <w:suppressAutoHyphens/>
              <w:spacing w:line="249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0,17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0BA531">
            <w:pPr>
              <w:pStyle w:val="15"/>
              <w:widowControl w:val="0"/>
              <w:suppressAutoHyphens/>
              <w:spacing w:line="249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0,06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E1A55F">
            <w:pPr>
              <w:pStyle w:val="15"/>
              <w:widowControl w:val="0"/>
              <w:suppressAutoHyphens/>
              <w:spacing w:line="249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89ED72">
            <w:pPr>
              <w:pStyle w:val="15"/>
              <w:widowControl w:val="0"/>
              <w:suppressAutoHyphens/>
              <w:spacing w:line="249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0,44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73033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17F628B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4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346AC7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3C5F5CA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E54F59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D47475">
            <w:pPr>
              <w:pStyle w:val="15"/>
              <w:widowControl w:val="0"/>
              <w:suppressAutoHyphens/>
              <w:spacing w:line="223" w:lineRule="exact"/>
              <w:ind w:left="55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«Духовная</w:t>
            </w:r>
            <w:r>
              <w:rPr>
                <w:spacing w:val="2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музыка»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67B104">
            <w:pPr>
              <w:pStyle w:val="15"/>
              <w:widowControl w:val="0"/>
              <w:suppressAutoHyphens/>
              <w:spacing w:line="234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0,06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E73A4A">
            <w:pPr>
              <w:pStyle w:val="15"/>
              <w:widowControl w:val="0"/>
              <w:suppressAutoHyphens/>
              <w:spacing w:line="234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0,06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358773">
            <w:pPr>
              <w:pStyle w:val="15"/>
              <w:widowControl w:val="0"/>
              <w:suppressAutoHyphens/>
              <w:spacing w:line="234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0,06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93479E">
            <w:pPr>
              <w:pStyle w:val="15"/>
              <w:widowControl w:val="0"/>
              <w:suppressAutoHyphens/>
              <w:spacing w:line="234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0,08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D7D2F0">
            <w:pPr>
              <w:pStyle w:val="15"/>
              <w:widowControl w:val="0"/>
              <w:suppressAutoHyphens/>
              <w:spacing w:line="234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FB2811">
            <w:pPr>
              <w:pStyle w:val="15"/>
              <w:widowControl w:val="0"/>
              <w:suppressAutoHyphens/>
              <w:spacing w:line="234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0,26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CE182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21C3E69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919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8F2876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741C2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22D0EF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F3E82F">
            <w:pPr>
              <w:pStyle w:val="15"/>
              <w:widowControl w:val="0"/>
              <w:suppressAutoHyphens/>
              <w:ind w:left="144" w:right="415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 xml:space="preserve">«Современная </w:t>
            </w:r>
            <w:r>
              <w:rPr>
                <w:kern w:val="0"/>
                <w:sz w:val="20"/>
              </w:rPr>
              <w:t>музыка:</w:t>
            </w:r>
            <w:r>
              <w:rPr>
                <w:spacing w:val="-13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основные</w:t>
            </w:r>
          </w:p>
          <w:p w14:paraId="12C204B6">
            <w:pPr>
              <w:pStyle w:val="15"/>
              <w:widowControl w:val="0"/>
              <w:suppressAutoHyphens/>
              <w:spacing w:line="228" w:lineRule="exact"/>
              <w:ind w:left="144" w:right="415" w:firstLine="0"/>
              <w:rPr>
                <w:sz w:val="20"/>
              </w:rPr>
            </w:pPr>
            <w:r>
              <w:rPr>
                <w:kern w:val="0"/>
                <w:sz w:val="20"/>
              </w:rPr>
              <w:t xml:space="preserve">жанры и </w:t>
            </w:r>
            <w:r>
              <w:rPr>
                <w:spacing w:val="-2"/>
                <w:kern w:val="0"/>
                <w:sz w:val="20"/>
              </w:rPr>
              <w:t>направления»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B9914A">
            <w:pPr>
              <w:pStyle w:val="15"/>
              <w:widowControl w:val="0"/>
              <w:suppressAutoHyphens/>
              <w:spacing w:line="247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0,03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6A8AEA">
            <w:pPr>
              <w:pStyle w:val="15"/>
              <w:widowControl w:val="0"/>
              <w:suppressAutoHyphens/>
              <w:spacing w:line="247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9448FC">
            <w:pPr>
              <w:pStyle w:val="15"/>
              <w:widowControl w:val="0"/>
              <w:suppressAutoHyphens/>
              <w:spacing w:line="247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0,12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36C166">
            <w:pPr>
              <w:pStyle w:val="15"/>
              <w:widowControl w:val="0"/>
              <w:suppressAutoHyphens/>
              <w:spacing w:line="247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0,15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0346B0">
            <w:pPr>
              <w:pStyle w:val="15"/>
              <w:widowControl w:val="0"/>
              <w:suppressAutoHyphens/>
              <w:spacing w:line="247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D257BA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0,42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A8EA61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23B640B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690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9AEA82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76658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781ED6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BFF530">
            <w:pPr>
              <w:pStyle w:val="15"/>
              <w:widowControl w:val="0"/>
              <w:suppressAutoHyphens/>
              <w:ind w:left="144" w:right="101" w:firstLine="0"/>
              <w:rPr>
                <w:sz w:val="20"/>
              </w:rPr>
            </w:pPr>
            <w:r>
              <w:rPr>
                <w:kern w:val="0"/>
                <w:sz w:val="20"/>
              </w:rPr>
              <w:t>«Связь</w:t>
            </w:r>
            <w:r>
              <w:rPr>
                <w:spacing w:val="-13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музыки</w:t>
            </w:r>
            <w:r>
              <w:rPr>
                <w:spacing w:val="-12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с другими</w:t>
            </w:r>
            <w:r>
              <w:rPr>
                <w:spacing w:val="-10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видами</w:t>
            </w:r>
          </w:p>
          <w:p w14:paraId="10423D48">
            <w:pPr>
              <w:pStyle w:val="15"/>
              <w:widowControl w:val="0"/>
              <w:suppressAutoHyphens/>
              <w:spacing w:line="217" w:lineRule="exact"/>
              <w:ind w:left="14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искусства»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1A7C28">
            <w:pPr>
              <w:pStyle w:val="15"/>
              <w:widowControl w:val="0"/>
              <w:suppressAutoHyphens/>
              <w:spacing w:line="247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0,15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27C192">
            <w:pPr>
              <w:pStyle w:val="15"/>
              <w:widowControl w:val="0"/>
              <w:suppressAutoHyphens/>
              <w:spacing w:line="247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A8A532">
            <w:pPr>
              <w:pStyle w:val="15"/>
              <w:widowControl w:val="0"/>
              <w:suppressAutoHyphens/>
              <w:spacing w:line="247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0,09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105455">
            <w:pPr>
              <w:pStyle w:val="15"/>
              <w:widowControl w:val="0"/>
              <w:suppressAutoHyphens/>
              <w:spacing w:line="247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3A8C20">
            <w:pPr>
              <w:pStyle w:val="15"/>
              <w:widowControl w:val="0"/>
              <w:suppressAutoHyphens/>
              <w:spacing w:line="247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7998F7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0,48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06344C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4012A5F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C49229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A3BA7F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13AE7B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905AE6">
            <w:pPr>
              <w:pStyle w:val="15"/>
              <w:widowControl w:val="0"/>
              <w:suppressAutoHyphens/>
              <w:spacing w:line="223" w:lineRule="exact"/>
              <w:ind w:left="0" w:right="93" w:firstLine="0"/>
              <w:jc w:val="right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всего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5340BC">
            <w:pPr>
              <w:pStyle w:val="15"/>
              <w:widowControl w:val="0"/>
              <w:suppressAutoHyphens/>
              <w:spacing w:line="232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2B31B3">
            <w:pPr>
              <w:pStyle w:val="15"/>
              <w:widowControl w:val="0"/>
              <w:suppressAutoHyphens/>
              <w:spacing w:line="232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4B357C">
            <w:pPr>
              <w:pStyle w:val="15"/>
              <w:widowControl w:val="0"/>
              <w:suppressAutoHyphens/>
              <w:spacing w:line="232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366936">
            <w:pPr>
              <w:pStyle w:val="15"/>
              <w:widowControl w:val="0"/>
              <w:suppressAutoHyphens/>
              <w:spacing w:line="232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43B0B8">
            <w:pPr>
              <w:pStyle w:val="15"/>
              <w:widowControl w:val="0"/>
              <w:suppressAutoHyphens/>
              <w:spacing w:line="232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AFBA136">
            <w:pPr>
              <w:pStyle w:val="15"/>
              <w:widowControl w:val="0"/>
              <w:suppressAutoHyphens/>
              <w:spacing w:line="232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kern w:val="0"/>
                <w:sz w:val="22"/>
              </w:rPr>
              <w:t>4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15C6EC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1B52294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183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44D66FF7">
            <w:pPr>
              <w:pStyle w:val="15"/>
              <w:widowControl w:val="0"/>
              <w:suppressAutoHyphens/>
              <w:spacing w:before="1" w:after="0"/>
              <w:ind w:left="110" w:right="0" w:firstLine="0"/>
              <w:rPr>
                <w:b/>
                <w:sz w:val="22"/>
              </w:rPr>
            </w:pPr>
            <w:r>
              <w:rPr>
                <w:b/>
                <w:spacing w:val="-2"/>
                <w:kern w:val="0"/>
                <w:sz w:val="22"/>
              </w:rPr>
              <w:t>Технология</w:t>
            </w:r>
          </w:p>
        </w:tc>
        <w:tc>
          <w:tcPr>
            <w:tcW w:w="212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68127739">
            <w:pPr>
              <w:pStyle w:val="15"/>
              <w:widowControl w:val="0"/>
              <w:suppressAutoHyphens/>
              <w:spacing w:line="249" w:lineRule="exact"/>
              <w:ind w:left="107" w:right="0" w:firstLine="0"/>
              <w:rPr>
                <w:sz w:val="22"/>
              </w:rPr>
            </w:pPr>
            <w:r>
              <w:rPr>
                <w:kern w:val="0"/>
                <w:sz w:val="22"/>
              </w:rPr>
              <w:t>Труд</w:t>
            </w:r>
            <w:r>
              <w:rPr>
                <w:spacing w:val="-2"/>
                <w:kern w:val="0"/>
                <w:sz w:val="22"/>
              </w:rPr>
              <w:t xml:space="preserve"> (технология)</w:t>
            </w:r>
          </w:p>
        </w:tc>
        <w:tc>
          <w:tcPr>
            <w:tcW w:w="16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6CCCD766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4CAD2B">
            <w:pPr>
              <w:pStyle w:val="15"/>
              <w:widowControl w:val="0"/>
              <w:suppressAutoHyphens/>
              <w:spacing w:line="224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«Производство</w:t>
            </w:r>
            <w:r>
              <w:rPr>
                <w:spacing w:val="13"/>
                <w:kern w:val="0"/>
                <w:sz w:val="20"/>
              </w:rPr>
              <w:t xml:space="preserve"> </w:t>
            </w:r>
            <w:r>
              <w:rPr>
                <w:spacing w:val="-10"/>
                <w:kern w:val="0"/>
                <w:sz w:val="20"/>
              </w:rPr>
              <w:t>и</w:t>
            </w:r>
          </w:p>
          <w:p w14:paraId="5960B70F">
            <w:pPr>
              <w:pStyle w:val="15"/>
              <w:widowControl w:val="0"/>
              <w:suppressAutoHyphens/>
              <w:spacing w:line="216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технология»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77BE23">
            <w:pPr>
              <w:pStyle w:val="15"/>
              <w:widowControl w:val="0"/>
              <w:suppressAutoHyphens/>
              <w:spacing w:line="249" w:lineRule="exact"/>
              <w:ind w:left="36" w:right="26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020119">
            <w:pPr>
              <w:pStyle w:val="15"/>
              <w:widowControl w:val="0"/>
              <w:suppressAutoHyphens/>
              <w:spacing w:line="249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778C9C">
            <w:pPr>
              <w:pStyle w:val="15"/>
              <w:widowControl w:val="0"/>
              <w:suppressAutoHyphens/>
              <w:spacing w:line="249" w:lineRule="exact"/>
              <w:ind w:left="34" w:right="22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0,1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71F0FB">
            <w:pPr>
              <w:pStyle w:val="15"/>
              <w:widowControl w:val="0"/>
              <w:suppressAutoHyphens/>
              <w:spacing w:line="249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F71530">
            <w:pPr>
              <w:pStyle w:val="15"/>
              <w:widowControl w:val="0"/>
              <w:suppressAutoHyphens/>
              <w:spacing w:line="249" w:lineRule="exact"/>
              <w:ind w:left="36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0,11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00D3FA">
            <w:pPr>
              <w:pStyle w:val="15"/>
              <w:widowControl w:val="0"/>
              <w:suppressAutoHyphens/>
              <w:spacing w:line="249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0,52</w:t>
            </w:r>
          </w:p>
        </w:tc>
        <w:tc>
          <w:tcPr>
            <w:tcW w:w="241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7388C0EF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Тестирование</w:t>
            </w:r>
          </w:p>
        </w:tc>
      </w:tr>
      <w:tr w14:paraId="4FD0701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921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14489C9A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5B8EDBDF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18B26523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BAF401">
            <w:pPr>
              <w:pStyle w:val="15"/>
              <w:widowControl w:val="0"/>
              <w:suppressAutoHyphens/>
              <w:ind w:left="110" w:right="415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 xml:space="preserve">«Технологии обработки </w:t>
            </w:r>
            <w:r>
              <w:rPr>
                <w:kern w:val="0"/>
                <w:sz w:val="20"/>
              </w:rPr>
              <w:t>материалов и</w:t>
            </w:r>
          </w:p>
          <w:p w14:paraId="724794FC">
            <w:pPr>
              <w:pStyle w:val="15"/>
              <w:widowControl w:val="0"/>
              <w:suppressAutoHyphens/>
              <w:spacing w:line="217" w:lineRule="exact"/>
              <w:ind w:left="110" w:right="0" w:firstLine="0"/>
              <w:rPr>
                <w:sz w:val="20"/>
              </w:rPr>
            </w:pPr>
            <w:r>
              <w:rPr>
                <w:kern w:val="0"/>
                <w:sz w:val="20"/>
              </w:rPr>
              <w:t>пищевых</w:t>
            </w:r>
            <w:r>
              <w:rPr>
                <w:spacing w:val="24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продуктов»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4134D2">
            <w:pPr>
              <w:pStyle w:val="15"/>
              <w:widowControl w:val="0"/>
              <w:suppressAutoHyphens/>
              <w:spacing w:line="247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1,04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11D1CC">
            <w:pPr>
              <w:pStyle w:val="15"/>
              <w:widowControl w:val="0"/>
              <w:suppressAutoHyphens/>
              <w:spacing w:line="247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1,04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19FD75">
            <w:pPr>
              <w:pStyle w:val="15"/>
              <w:widowControl w:val="0"/>
              <w:suppressAutoHyphens/>
              <w:spacing w:line="247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0,86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1D8C1E">
            <w:pPr>
              <w:pStyle w:val="15"/>
              <w:widowControl w:val="0"/>
              <w:suppressAutoHyphens/>
              <w:spacing w:line="247" w:lineRule="exact"/>
              <w:ind w:left="54" w:right="42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63A326">
            <w:pPr>
              <w:pStyle w:val="15"/>
              <w:widowControl w:val="0"/>
              <w:suppressAutoHyphens/>
              <w:spacing w:line="247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49AB90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2,94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236DAFB4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4EDF3A2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0C9AF73B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1AD2F993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6593C941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87B2FD">
            <w:pPr>
              <w:pStyle w:val="15"/>
              <w:widowControl w:val="0"/>
              <w:suppressAutoHyphens/>
              <w:spacing w:line="224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«Компьютерная</w:t>
            </w:r>
          </w:p>
          <w:p w14:paraId="7F352CB6">
            <w:pPr>
              <w:pStyle w:val="15"/>
              <w:widowControl w:val="0"/>
              <w:suppressAutoHyphens/>
              <w:spacing w:line="217" w:lineRule="exact"/>
              <w:ind w:left="110" w:right="0" w:firstLine="0"/>
              <w:rPr>
                <w:sz w:val="20"/>
              </w:rPr>
            </w:pPr>
            <w:r>
              <w:rPr>
                <w:kern w:val="0"/>
                <w:sz w:val="20"/>
              </w:rPr>
              <w:t>графика.</w:t>
            </w:r>
            <w:r>
              <w:rPr>
                <w:spacing w:val="-9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Черчение»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E5698B">
            <w:pPr>
              <w:pStyle w:val="15"/>
              <w:widowControl w:val="0"/>
              <w:suppressAutoHyphens/>
              <w:spacing w:line="247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E2AA58">
            <w:pPr>
              <w:pStyle w:val="15"/>
              <w:widowControl w:val="0"/>
              <w:suppressAutoHyphens/>
              <w:spacing w:line="247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5C40EA">
            <w:pPr>
              <w:pStyle w:val="15"/>
              <w:widowControl w:val="0"/>
              <w:suppressAutoHyphens/>
              <w:spacing w:line="247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0,22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D7AF6A">
            <w:pPr>
              <w:pStyle w:val="15"/>
              <w:widowControl w:val="0"/>
              <w:suppressAutoHyphens/>
              <w:spacing w:line="247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2FB9FE">
            <w:pPr>
              <w:pStyle w:val="15"/>
              <w:widowControl w:val="0"/>
              <w:suppressAutoHyphens/>
              <w:spacing w:line="247" w:lineRule="exact"/>
              <w:ind w:left="36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0,11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311536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0,88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1B48386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135A85E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001E900D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622089C8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6F43D9B9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2254C0">
            <w:pPr>
              <w:pStyle w:val="15"/>
              <w:widowControl w:val="0"/>
              <w:suppressAutoHyphens/>
              <w:spacing w:line="223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«Робототехника»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CE9FE6">
            <w:pPr>
              <w:pStyle w:val="15"/>
              <w:widowControl w:val="0"/>
              <w:suppressAutoHyphens/>
              <w:spacing w:line="232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0,64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A0B887">
            <w:pPr>
              <w:pStyle w:val="15"/>
              <w:widowControl w:val="0"/>
              <w:suppressAutoHyphens/>
              <w:spacing w:line="232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0,64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E04BF0">
            <w:pPr>
              <w:pStyle w:val="15"/>
              <w:widowControl w:val="0"/>
              <w:suppressAutoHyphens/>
              <w:spacing w:line="232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0,40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C8B7A8">
            <w:pPr>
              <w:pStyle w:val="15"/>
              <w:widowControl w:val="0"/>
              <w:suppressAutoHyphens/>
              <w:spacing w:line="232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0,29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1F53D2">
            <w:pPr>
              <w:pStyle w:val="15"/>
              <w:widowControl w:val="0"/>
              <w:suppressAutoHyphens/>
              <w:spacing w:line="232" w:lineRule="exact"/>
              <w:ind w:left="36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0,20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6181C3">
            <w:pPr>
              <w:pStyle w:val="15"/>
              <w:widowControl w:val="0"/>
              <w:suppressAutoHyphens/>
              <w:spacing w:line="232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2,17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1831A06E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33E19D22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690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63E0188C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7DCE8F23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5E9B25B3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58F340">
            <w:pPr>
              <w:pStyle w:val="15"/>
              <w:widowControl w:val="0"/>
              <w:suppressAutoHyphens/>
              <w:spacing w:line="223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«3D-моделирование,</w:t>
            </w:r>
          </w:p>
          <w:p w14:paraId="58C0BCC6">
            <w:pPr>
              <w:pStyle w:val="15"/>
              <w:widowControl w:val="0"/>
              <w:suppressAutoHyphens/>
              <w:spacing w:line="230" w:lineRule="atLeast"/>
              <w:ind w:left="110" w:right="101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прототипирование, макетирование»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496398">
            <w:pPr>
              <w:pStyle w:val="15"/>
              <w:widowControl w:val="0"/>
              <w:suppressAutoHyphens/>
              <w:spacing w:line="247" w:lineRule="exact"/>
              <w:ind w:left="36" w:right="27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1C6D3F">
            <w:pPr>
              <w:pStyle w:val="15"/>
              <w:widowControl w:val="0"/>
              <w:suppressAutoHyphens/>
              <w:spacing w:line="247" w:lineRule="exact"/>
              <w:ind w:left="19" w:right="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4B3555">
            <w:pPr>
              <w:pStyle w:val="15"/>
              <w:widowControl w:val="0"/>
              <w:suppressAutoHyphens/>
              <w:spacing w:line="247" w:lineRule="exact"/>
              <w:ind w:left="34" w:right="22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0,1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B8436B">
            <w:pPr>
              <w:pStyle w:val="15"/>
              <w:widowControl w:val="0"/>
              <w:suppressAutoHyphens/>
              <w:spacing w:line="247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0,23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CC61F0">
            <w:pPr>
              <w:pStyle w:val="15"/>
              <w:widowControl w:val="0"/>
              <w:suppressAutoHyphens/>
              <w:spacing w:line="247" w:lineRule="exact"/>
              <w:ind w:left="36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0,35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D34768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0,68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7C6BE6F1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6B24822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2E6384FB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6845E8E6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24646D27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C4F30B">
            <w:pPr>
              <w:pStyle w:val="15"/>
              <w:widowControl w:val="0"/>
              <w:suppressAutoHyphens/>
              <w:spacing w:line="223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«Растениеводство»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74C2E1">
            <w:pPr>
              <w:pStyle w:val="15"/>
              <w:widowControl w:val="0"/>
              <w:suppressAutoHyphens/>
              <w:spacing w:line="232" w:lineRule="exact"/>
              <w:ind w:left="36" w:right="27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145371">
            <w:pPr>
              <w:pStyle w:val="15"/>
              <w:widowControl w:val="0"/>
              <w:suppressAutoHyphens/>
              <w:spacing w:line="232" w:lineRule="exact"/>
              <w:ind w:left="19" w:right="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52393E">
            <w:pPr>
              <w:pStyle w:val="15"/>
              <w:widowControl w:val="0"/>
              <w:suppressAutoHyphens/>
              <w:spacing w:line="232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0,16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EE7BC7">
            <w:pPr>
              <w:pStyle w:val="15"/>
              <w:widowControl w:val="0"/>
              <w:suppressAutoHyphens/>
              <w:spacing w:line="232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0,13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D7A452">
            <w:pPr>
              <w:pStyle w:val="15"/>
              <w:widowControl w:val="0"/>
              <w:suppressAutoHyphens/>
              <w:spacing w:line="232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4D2D96">
            <w:pPr>
              <w:pStyle w:val="15"/>
              <w:widowControl w:val="0"/>
              <w:suppressAutoHyphens/>
              <w:spacing w:line="232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0,29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25B0BC93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</w:tbl>
    <w:p w14:paraId="49B4BD73">
      <w:pPr>
        <w:spacing w:before="0" w:after="0"/>
        <w:rPr>
          <w:sz w:val="2"/>
          <w:szCs w:val="2"/>
        </w:rPr>
      </w:pPr>
    </w:p>
    <w:p w14:paraId="6DA40973"/>
    <w:p w14:paraId="2F04EC4B"/>
    <w:p w14:paraId="5E254FED"/>
    <w:p w14:paraId="36E289F0"/>
    <w:p w14:paraId="0DCEAE94"/>
    <w:p w14:paraId="77A10B6B">
      <w:pPr>
        <w:sectPr>
          <w:type w:val="continuous"/>
          <w:pgSz w:w="16838" w:h="11906" w:orient="landscape"/>
          <w:pgMar w:top="640" w:right="425" w:bottom="1180" w:left="992" w:header="0" w:footer="995" w:gutter="0"/>
          <w:cols w:space="720" w:num="1"/>
          <w:formProt w:val="0"/>
          <w:docGrid w:linePitch="100" w:charSpace="0"/>
        </w:sectPr>
      </w:pPr>
    </w:p>
    <w:tbl>
      <w:tblPr>
        <w:tblStyle w:val="5"/>
        <w:tblW w:w="15165" w:type="dxa"/>
        <w:tblInd w:w="145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1833"/>
        <w:gridCol w:w="2120"/>
        <w:gridCol w:w="1697"/>
        <w:gridCol w:w="2129"/>
        <w:gridCol w:w="852"/>
        <w:gridCol w:w="710"/>
        <w:gridCol w:w="734"/>
        <w:gridCol w:w="833"/>
        <w:gridCol w:w="847"/>
        <w:gridCol w:w="991"/>
        <w:gridCol w:w="2417"/>
      </w:tblGrid>
      <w:tr w14:paraId="01AB903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4" w:hRule="atLeast"/>
        </w:trPr>
        <w:tc>
          <w:tcPr>
            <w:tcW w:w="1833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905656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120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F78D56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1697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184F47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249D8F">
            <w:pPr>
              <w:pStyle w:val="15"/>
              <w:widowControl w:val="0"/>
              <w:suppressAutoHyphens/>
              <w:spacing w:line="225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«Животноводство»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39EC4C">
            <w:pPr>
              <w:pStyle w:val="15"/>
              <w:widowControl w:val="0"/>
              <w:suppressAutoHyphens/>
              <w:spacing w:line="234" w:lineRule="exact"/>
              <w:ind w:left="36" w:right="27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2C785B">
            <w:pPr>
              <w:pStyle w:val="15"/>
              <w:widowControl w:val="0"/>
              <w:suppressAutoHyphens/>
              <w:spacing w:line="234" w:lineRule="exact"/>
              <w:ind w:left="19" w:right="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C20EDC">
            <w:pPr>
              <w:pStyle w:val="15"/>
              <w:widowControl w:val="0"/>
              <w:suppressAutoHyphens/>
              <w:spacing w:line="234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0,16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C57BC1">
            <w:pPr>
              <w:pStyle w:val="15"/>
              <w:widowControl w:val="0"/>
              <w:suppressAutoHyphens/>
              <w:spacing w:line="234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0,13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8F99E3">
            <w:pPr>
              <w:pStyle w:val="15"/>
              <w:widowControl w:val="0"/>
              <w:suppressAutoHyphens/>
              <w:spacing w:line="234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422E8C">
            <w:pPr>
              <w:pStyle w:val="15"/>
              <w:widowControl w:val="0"/>
              <w:suppressAutoHyphens/>
              <w:spacing w:line="234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0,29</w:t>
            </w:r>
          </w:p>
        </w:tc>
        <w:tc>
          <w:tcPr>
            <w:tcW w:w="2417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E7389E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</w:tr>
      <w:tr w14:paraId="31882567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1D8106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FEDA29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50C6992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10A7CE">
            <w:pPr>
              <w:pStyle w:val="15"/>
              <w:widowControl w:val="0"/>
              <w:suppressAutoHyphens/>
              <w:spacing w:line="223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«Автоматизированны</w:t>
            </w:r>
          </w:p>
          <w:p w14:paraId="65313B98">
            <w:pPr>
              <w:pStyle w:val="15"/>
              <w:widowControl w:val="0"/>
              <w:suppressAutoHyphens/>
              <w:spacing w:before="1" w:after="0" w:line="217" w:lineRule="exact"/>
              <w:ind w:left="110" w:right="0" w:firstLine="0"/>
              <w:rPr>
                <w:sz w:val="20"/>
              </w:rPr>
            </w:pPr>
            <w:r>
              <w:rPr>
                <w:kern w:val="0"/>
                <w:sz w:val="20"/>
              </w:rPr>
              <w:t>е</w:t>
            </w:r>
            <w:r>
              <w:rPr>
                <w:spacing w:val="-1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системы»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DED262">
            <w:pPr>
              <w:pStyle w:val="15"/>
              <w:widowControl w:val="0"/>
              <w:suppressAutoHyphens/>
              <w:spacing w:line="247" w:lineRule="exact"/>
              <w:ind w:left="36" w:right="27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B3974B">
            <w:pPr>
              <w:pStyle w:val="15"/>
              <w:widowControl w:val="0"/>
              <w:suppressAutoHyphens/>
              <w:spacing w:line="247" w:lineRule="exact"/>
              <w:ind w:left="19" w:right="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ECE8E6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D0076F">
            <w:pPr>
              <w:pStyle w:val="15"/>
              <w:widowControl w:val="0"/>
              <w:suppressAutoHyphens/>
              <w:spacing w:line="247" w:lineRule="exact"/>
              <w:ind w:left="54" w:right="42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5DA79F">
            <w:pPr>
              <w:pStyle w:val="15"/>
              <w:widowControl w:val="0"/>
              <w:suppressAutoHyphens/>
              <w:spacing w:line="247" w:lineRule="exact"/>
              <w:ind w:left="36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0,23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B9B958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0,23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59D05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20B92B0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7BCFD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653DBE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C717ABF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4296D1">
            <w:pPr>
              <w:pStyle w:val="15"/>
              <w:widowControl w:val="0"/>
              <w:suppressAutoHyphens/>
              <w:spacing w:line="223" w:lineRule="exact"/>
              <w:ind w:left="0" w:right="93" w:firstLine="0"/>
              <w:jc w:val="right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всего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A0022C">
            <w:pPr>
              <w:pStyle w:val="15"/>
              <w:widowControl w:val="0"/>
              <w:suppressAutoHyphens/>
              <w:spacing w:line="232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03C3A3">
            <w:pPr>
              <w:pStyle w:val="15"/>
              <w:widowControl w:val="0"/>
              <w:suppressAutoHyphens/>
              <w:spacing w:line="232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EA0E68">
            <w:pPr>
              <w:pStyle w:val="15"/>
              <w:widowControl w:val="0"/>
              <w:suppressAutoHyphens/>
              <w:spacing w:line="232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3BC5AF">
            <w:pPr>
              <w:pStyle w:val="15"/>
              <w:widowControl w:val="0"/>
              <w:suppressAutoHyphens/>
              <w:spacing w:line="232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7C299E8">
            <w:pPr>
              <w:pStyle w:val="15"/>
              <w:widowControl w:val="0"/>
              <w:suppressAutoHyphens/>
              <w:spacing w:line="232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2AE952">
            <w:pPr>
              <w:pStyle w:val="15"/>
              <w:widowControl w:val="0"/>
              <w:suppressAutoHyphens/>
              <w:spacing w:line="232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kern w:val="0"/>
                <w:sz w:val="22"/>
              </w:rPr>
              <w:t>8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2C2CD5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4B1B07C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3" w:hRule="atLeast"/>
        </w:trPr>
        <w:tc>
          <w:tcPr>
            <w:tcW w:w="183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F740F8">
            <w:pPr>
              <w:pStyle w:val="15"/>
              <w:widowControl w:val="0"/>
              <w:suppressAutoHyphens/>
              <w:spacing w:before="1" w:after="0"/>
              <w:ind w:left="110" w:right="0" w:firstLine="0"/>
              <w:rPr>
                <w:b/>
                <w:sz w:val="22"/>
              </w:rPr>
            </w:pPr>
            <w:r>
              <w:rPr>
                <w:b/>
                <w:spacing w:val="-2"/>
                <w:kern w:val="0"/>
                <w:sz w:val="22"/>
              </w:rPr>
              <w:t>Физическая культура</w:t>
            </w:r>
          </w:p>
        </w:tc>
        <w:tc>
          <w:tcPr>
            <w:tcW w:w="212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500E75">
            <w:pPr>
              <w:pStyle w:val="15"/>
              <w:widowControl w:val="0"/>
              <w:suppressAutoHyphens/>
              <w:ind w:left="107" w:right="539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Физическая культура</w:t>
            </w:r>
          </w:p>
        </w:tc>
        <w:tc>
          <w:tcPr>
            <w:tcW w:w="169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51844E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DC1547">
            <w:pPr>
              <w:pStyle w:val="15"/>
              <w:widowControl w:val="0"/>
              <w:suppressAutoHyphens/>
              <w:spacing w:line="225" w:lineRule="exact"/>
              <w:ind w:left="110" w:right="0" w:firstLine="0"/>
              <w:rPr>
                <w:sz w:val="20"/>
              </w:rPr>
            </w:pPr>
            <w:r>
              <w:rPr>
                <w:kern w:val="0"/>
                <w:sz w:val="20"/>
              </w:rPr>
              <w:t>«Лёгкая</w:t>
            </w:r>
            <w:r>
              <w:rPr>
                <w:spacing w:val="-11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атлетика»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FEF09B">
            <w:pPr>
              <w:pStyle w:val="15"/>
              <w:widowControl w:val="0"/>
              <w:suppressAutoHyphens/>
              <w:spacing w:line="234" w:lineRule="exact"/>
              <w:ind w:left="36" w:right="26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0,6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7E5487">
            <w:pPr>
              <w:pStyle w:val="15"/>
              <w:widowControl w:val="0"/>
              <w:suppressAutoHyphens/>
              <w:spacing w:line="234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0,6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3DC679">
            <w:pPr>
              <w:pStyle w:val="15"/>
              <w:widowControl w:val="0"/>
              <w:suppressAutoHyphens/>
              <w:spacing w:line="234" w:lineRule="exact"/>
              <w:ind w:left="34" w:right="22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0,6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05E6CE">
            <w:pPr>
              <w:pStyle w:val="15"/>
              <w:widowControl w:val="0"/>
              <w:suppressAutoHyphens/>
              <w:spacing w:line="234" w:lineRule="exact"/>
              <w:ind w:left="54" w:right="41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0,6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392D8A">
            <w:pPr>
              <w:pStyle w:val="15"/>
              <w:widowControl w:val="0"/>
              <w:suppressAutoHyphens/>
              <w:spacing w:line="234" w:lineRule="exact"/>
              <w:ind w:left="36" w:right="22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0,6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44EEB1">
            <w:pPr>
              <w:pStyle w:val="15"/>
              <w:widowControl w:val="0"/>
              <w:suppressAutoHyphens/>
              <w:spacing w:line="234" w:lineRule="exact"/>
              <w:ind w:left="20" w:right="2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3</w:t>
            </w:r>
          </w:p>
        </w:tc>
        <w:tc>
          <w:tcPr>
            <w:tcW w:w="241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201044">
            <w:pPr>
              <w:pStyle w:val="15"/>
              <w:widowControl w:val="0"/>
              <w:suppressAutoHyphens/>
              <w:spacing w:line="225" w:lineRule="exact"/>
              <w:ind w:left="114" w:right="0" w:firstLine="0"/>
              <w:rPr>
                <w:sz w:val="20"/>
              </w:rPr>
            </w:pPr>
            <w:r>
              <w:rPr>
                <w:kern w:val="0"/>
                <w:sz w:val="20"/>
              </w:rPr>
              <w:t>Сдача</w:t>
            </w:r>
            <w:r>
              <w:rPr>
                <w:spacing w:val="-7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нормативов</w:t>
            </w:r>
          </w:p>
        </w:tc>
      </w:tr>
      <w:tr w14:paraId="71539A62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3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4BE025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B91A0B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D84066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79B0FC">
            <w:pPr>
              <w:pStyle w:val="15"/>
              <w:widowControl w:val="0"/>
              <w:suppressAutoHyphens/>
              <w:spacing w:line="223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«Гимнастика»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5F2964">
            <w:pPr>
              <w:pStyle w:val="15"/>
              <w:widowControl w:val="0"/>
              <w:suppressAutoHyphens/>
              <w:spacing w:line="234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0,48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7F88F3">
            <w:pPr>
              <w:pStyle w:val="15"/>
              <w:widowControl w:val="0"/>
              <w:suppressAutoHyphens/>
              <w:spacing w:line="234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0,48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12BDC9">
            <w:pPr>
              <w:pStyle w:val="15"/>
              <w:widowControl w:val="0"/>
              <w:suppressAutoHyphens/>
              <w:spacing w:line="234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0,48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BD7DB9">
            <w:pPr>
              <w:pStyle w:val="15"/>
              <w:widowControl w:val="0"/>
              <w:suppressAutoHyphens/>
              <w:spacing w:line="234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0,48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337863">
            <w:pPr>
              <w:pStyle w:val="15"/>
              <w:widowControl w:val="0"/>
              <w:suppressAutoHyphens/>
              <w:spacing w:line="234" w:lineRule="exact"/>
              <w:ind w:left="36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0,48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46FA02">
            <w:pPr>
              <w:pStyle w:val="15"/>
              <w:widowControl w:val="0"/>
              <w:suppressAutoHyphens/>
              <w:spacing w:line="234" w:lineRule="exact"/>
              <w:ind w:left="20" w:right="4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2,4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4CF6B6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6688DE4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58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1B4893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350953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300237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0A5BEC">
            <w:pPr>
              <w:pStyle w:val="15"/>
              <w:widowControl w:val="0"/>
              <w:suppressAutoHyphens/>
              <w:spacing w:line="223" w:lineRule="exact"/>
              <w:ind w:left="110" w:right="0" w:firstLine="0"/>
              <w:rPr>
                <w:sz w:val="20"/>
              </w:rPr>
            </w:pPr>
            <w:r>
              <w:rPr>
                <w:kern w:val="0"/>
                <w:sz w:val="20"/>
              </w:rPr>
              <w:t>«Зимние</w:t>
            </w:r>
            <w:r>
              <w:rPr>
                <w:spacing w:val="-11"/>
                <w:kern w:val="0"/>
                <w:sz w:val="20"/>
              </w:rPr>
              <w:t xml:space="preserve"> </w:t>
            </w:r>
            <w:r>
              <w:rPr>
                <w:spacing w:val="-4"/>
                <w:kern w:val="0"/>
                <w:sz w:val="20"/>
              </w:rPr>
              <w:t>виды</w:t>
            </w:r>
          </w:p>
          <w:p w14:paraId="4CBB5683">
            <w:pPr>
              <w:pStyle w:val="15"/>
              <w:widowControl w:val="0"/>
              <w:suppressAutoHyphens/>
              <w:spacing w:line="215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спорта»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834E12">
            <w:pPr>
              <w:pStyle w:val="15"/>
              <w:widowControl w:val="0"/>
              <w:suppressAutoHyphens/>
              <w:spacing w:line="247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0,28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D977C5">
            <w:pPr>
              <w:pStyle w:val="15"/>
              <w:widowControl w:val="0"/>
              <w:suppressAutoHyphens/>
              <w:spacing w:line="247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0,28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84AA1E">
            <w:pPr>
              <w:pStyle w:val="15"/>
              <w:widowControl w:val="0"/>
              <w:suppressAutoHyphens/>
              <w:spacing w:line="247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0,28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8F224F">
            <w:pPr>
              <w:pStyle w:val="15"/>
              <w:widowControl w:val="0"/>
              <w:suppressAutoHyphens/>
              <w:spacing w:line="247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0,28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6122E9">
            <w:pPr>
              <w:pStyle w:val="15"/>
              <w:widowControl w:val="0"/>
              <w:suppressAutoHyphens/>
              <w:spacing w:line="247" w:lineRule="exact"/>
              <w:ind w:left="36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0,28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5CBC18">
            <w:pPr>
              <w:pStyle w:val="15"/>
              <w:widowControl w:val="0"/>
              <w:suppressAutoHyphens/>
              <w:spacing w:line="247" w:lineRule="exact"/>
              <w:ind w:left="20" w:right="4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1,4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05BFB2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3CBD7A58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3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9BA7A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316A5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57DA4D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C609D8">
            <w:pPr>
              <w:pStyle w:val="15"/>
              <w:widowControl w:val="0"/>
              <w:suppressAutoHyphens/>
              <w:spacing w:line="225" w:lineRule="exact"/>
              <w:ind w:left="110" w:right="0" w:firstLine="0"/>
              <w:rPr>
                <w:sz w:val="20"/>
              </w:rPr>
            </w:pPr>
            <w:r>
              <w:rPr>
                <w:kern w:val="0"/>
                <w:sz w:val="20"/>
              </w:rPr>
              <w:t>«Спортивные</w:t>
            </w:r>
            <w:r>
              <w:rPr>
                <w:spacing w:val="-12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игры»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E950A8">
            <w:pPr>
              <w:pStyle w:val="15"/>
              <w:widowControl w:val="0"/>
              <w:suppressAutoHyphens/>
              <w:spacing w:line="234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0,64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E22D11">
            <w:pPr>
              <w:pStyle w:val="15"/>
              <w:widowControl w:val="0"/>
              <w:suppressAutoHyphens/>
              <w:spacing w:line="234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0,64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AF08D2">
            <w:pPr>
              <w:pStyle w:val="15"/>
              <w:widowControl w:val="0"/>
              <w:suppressAutoHyphens/>
              <w:spacing w:line="234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0,64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227B2F">
            <w:pPr>
              <w:pStyle w:val="15"/>
              <w:widowControl w:val="0"/>
              <w:suppressAutoHyphens/>
              <w:spacing w:line="234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0,64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570B12">
            <w:pPr>
              <w:pStyle w:val="15"/>
              <w:widowControl w:val="0"/>
              <w:suppressAutoHyphens/>
              <w:spacing w:line="234" w:lineRule="exact"/>
              <w:ind w:left="36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0,64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AA6308">
            <w:pPr>
              <w:pStyle w:val="15"/>
              <w:widowControl w:val="0"/>
              <w:suppressAutoHyphens/>
              <w:spacing w:line="234" w:lineRule="exact"/>
              <w:ind w:left="20" w:right="4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3,2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970564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1023A35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96DB3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30DB5C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2BF1E5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AB6450">
            <w:pPr>
              <w:pStyle w:val="15"/>
              <w:widowControl w:val="0"/>
              <w:suppressAutoHyphens/>
              <w:spacing w:line="223" w:lineRule="exact"/>
              <w:ind w:left="0" w:right="93" w:firstLine="0"/>
              <w:jc w:val="right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всего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7EF01B">
            <w:pPr>
              <w:pStyle w:val="15"/>
              <w:widowControl w:val="0"/>
              <w:suppressAutoHyphens/>
              <w:spacing w:line="232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0D4623">
            <w:pPr>
              <w:pStyle w:val="15"/>
              <w:widowControl w:val="0"/>
              <w:suppressAutoHyphens/>
              <w:spacing w:line="232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CECCD6">
            <w:pPr>
              <w:pStyle w:val="15"/>
              <w:widowControl w:val="0"/>
              <w:suppressAutoHyphens/>
              <w:spacing w:line="232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AAD42E">
            <w:pPr>
              <w:pStyle w:val="15"/>
              <w:widowControl w:val="0"/>
              <w:suppressAutoHyphens/>
              <w:spacing w:line="232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1E5C7F">
            <w:pPr>
              <w:pStyle w:val="15"/>
              <w:widowControl w:val="0"/>
              <w:suppressAutoHyphens/>
              <w:spacing w:line="232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2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87186E">
            <w:pPr>
              <w:pStyle w:val="15"/>
              <w:widowControl w:val="0"/>
              <w:suppressAutoHyphens/>
              <w:spacing w:line="232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10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33F0EE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3BFFDCE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921" w:hRule="atLeast"/>
        </w:trPr>
        <w:tc>
          <w:tcPr>
            <w:tcW w:w="183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7D89602C">
            <w:pPr>
              <w:pStyle w:val="15"/>
              <w:widowControl w:val="0"/>
              <w:suppressAutoHyphens/>
              <w:spacing w:before="1" w:after="0" w:line="252" w:lineRule="exact"/>
              <w:ind w:left="110" w:right="0" w:firstLine="0"/>
              <w:rPr>
                <w:b/>
                <w:sz w:val="22"/>
              </w:rPr>
            </w:pPr>
            <w:r>
              <w:rPr>
                <w:b/>
                <w:spacing w:val="-2"/>
                <w:kern w:val="0"/>
                <w:sz w:val="22"/>
              </w:rPr>
              <w:t>Основы</w:t>
            </w:r>
          </w:p>
          <w:p w14:paraId="770CDD1C">
            <w:pPr>
              <w:pStyle w:val="15"/>
              <w:widowControl w:val="0"/>
              <w:suppressAutoHyphens/>
              <w:ind w:left="110" w:right="216" w:firstLine="0"/>
              <w:rPr>
                <w:b/>
                <w:sz w:val="22"/>
              </w:rPr>
            </w:pPr>
            <w:r>
              <w:rPr>
                <w:b/>
                <w:kern w:val="0"/>
                <w:sz w:val="22"/>
              </w:rPr>
              <w:t>безопасности</w:t>
            </w:r>
            <w:r>
              <w:rPr>
                <w:b/>
                <w:spacing w:val="-14"/>
                <w:kern w:val="0"/>
                <w:sz w:val="22"/>
              </w:rPr>
              <w:t xml:space="preserve"> </w:t>
            </w:r>
            <w:r>
              <w:rPr>
                <w:b/>
                <w:kern w:val="0"/>
                <w:sz w:val="22"/>
              </w:rPr>
              <w:t xml:space="preserve">и </w:t>
            </w:r>
            <w:r>
              <w:rPr>
                <w:b/>
                <w:spacing w:val="-2"/>
                <w:kern w:val="0"/>
                <w:sz w:val="22"/>
              </w:rPr>
              <w:t>защиты Родины</w:t>
            </w:r>
          </w:p>
        </w:tc>
        <w:tc>
          <w:tcPr>
            <w:tcW w:w="2120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7CA48BEA">
            <w:pPr>
              <w:pStyle w:val="15"/>
              <w:widowControl w:val="0"/>
              <w:suppressAutoHyphens/>
              <w:spacing w:line="248" w:lineRule="exact"/>
              <w:ind w:left="107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Основы</w:t>
            </w:r>
          </w:p>
          <w:p w14:paraId="0919A2DE">
            <w:pPr>
              <w:pStyle w:val="15"/>
              <w:widowControl w:val="0"/>
              <w:suppressAutoHyphens/>
              <w:ind w:left="107" w:right="497" w:firstLine="0"/>
              <w:rPr>
                <w:sz w:val="22"/>
              </w:rPr>
            </w:pPr>
            <w:r>
              <w:rPr>
                <w:kern w:val="0"/>
                <w:sz w:val="22"/>
              </w:rPr>
              <w:t>безопасности и защиты</w:t>
            </w:r>
            <w:r>
              <w:rPr>
                <w:spacing w:val="-14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Родины</w:t>
            </w:r>
          </w:p>
        </w:tc>
        <w:tc>
          <w:tcPr>
            <w:tcW w:w="169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724505CE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88ABC4">
            <w:pPr>
              <w:pStyle w:val="15"/>
              <w:widowControl w:val="0"/>
              <w:suppressAutoHyphens/>
              <w:ind w:left="110" w:right="224" w:firstLine="0"/>
              <w:rPr>
                <w:sz w:val="20"/>
              </w:rPr>
            </w:pPr>
            <w:r>
              <w:rPr>
                <w:kern w:val="0"/>
                <w:sz w:val="20"/>
              </w:rPr>
              <w:t>«Безопасное и устойчивое</w:t>
            </w:r>
            <w:r>
              <w:rPr>
                <w:spacing w:val="-13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 xml:space="preserve">развитие </w:t>
            </w:r>
            <w:r>
              <w:rPr>
                <w:spacing w:val="-2"/>
                <w:kern w:val="0"/>
                <w:sz w:val="20"/>
              </w:rPr>
              <w:t>личности,</w:t>
            </w:r>
            <w:r>
              <w:rPr>
                <w:spacing w:val="3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общества,</w:t>
            </w:r>
          </w:p>
          <w:p w14:paraId="4EFEA38F">
            <w:pPr>
              <w:pStyle w:val="15"/>
              <w:widowControl w:val="0"/>
              <w:suppressAutoHyphens/>
              <w:spacing w:line="216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государства»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DB6199">
            <w:pPr>
              <w:pStyle w:val="15"/>
              <w:widowControl w:val="0"/>
              <w:suppressAutoHyphens/>
              <w:spacing w:line="249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B35CA4">
            <w:pPr>
              <w:pStyle w:val="15"/>
              <w:widowControl w:val="0"/>
              <w:suppressAutoHyphens/>
              <w:spacing w:line="249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0,14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87C186">
            <w:pPr>
              <w:pStyle w:val="15"/>
              <w:widowControl w:val="0"/>
              <w:suppressAutoHyphens/>
              <w:spacing w:line="249" w:lineRule="exact"/>
              <w:ind w:left="34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010469">
            <w:pPr>
              <w:pStyle w:val="15"/>
              <w:widowControl w:val="0"/>
              <w:suppressAutoHyphens/>
              <w:spacing w:line="249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5632AB">
            <w:pPr>
              <w:pStyle w:val="15"/>
              <w:widowControl w:val="0"/>
              <w:suppressAutoHyphens/>
              <w:spacing w:line="249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DE1A49B">
            <w:pPr>
              <w:pStyle w:val="15"/>
              <w:widowControl w:val="0"/>
              <w:suppressAutoHyphens/>
              <w:spacing w:line="249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0,36</w:t>
            </w:r>
          </w:p>
        </w:tc>
        <w:tc>
          <w:tcPr>
            <w:tcW w:w="241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75932923">
            <w:pPr>
              <w:pStyle w:val="15"/>
              <w:widowControl w:val="0"/>
              <w:suppressAutoHyphens/>
              <w:spacing w:line="225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Тестирование</w:t>
            </w:r>
          </w:p>
        </w:tc>
      </w:tr>
      <w:tr w14:paraId="71F4F93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690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175624FE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11681049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1272F4F2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D8A4BE">
            <w:pPr>
              <w:pStyle w:val="15"/>
              <w:widowControl w:val="0"/>
              <w:suppressAutoHyphens/>
              <w:spacing w:line="223" w:lineRule="exact"/>
              <w:ind w:left="110" w:right="0" w:firstLine="0"/>
              <w:rPr>
                <w:sz w:val="20"/>
              </w:rPr>
            </w:pPr>
            <w:r>
              <w:rPr>
                <w:kern w:val="0"/>
                <w:sz w:val="20"/>
              </w:rPr>
              <w:t>«Военная</w:t>
            </w:r>
            <w:r>
              <w:rPr>
                <w:spacing w:val="-11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подготовка.</w:t>
            </w:r>
          </w:p>
          <w:p w14:paraId="6519EB2A">
            <w:pPr>
              <w:pStyle w:val="15"/>
              <w:widowControl w:val="0"/>
              <w:suppressAutoHyphens/>
              <w:spacing w:line="230" w:lineRule="atLeast"/>
              <w:ind w:left="110" w:right="550" w:firstLine="0"/>
              <w:rPr>
                <w:sz w:val="20"/>
              </w:rPr>
            </w:pPr>
            <w:r>
              <w:rPr>
                <w:kern w:val="0"/>
                <w:sz w:val="20"/>
              </w:rPr>
              <w:t>Основы</w:t>
            </w:r>
            <w:r>
              <w:rPr>
                <w:spacing w:val="-13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 xml:space="preserve">военных </w:t>
            </w:r>
            <w:r>
              <w:rPr>
                <w:spacing w:val="-2"/>
                <w:kern w:val="0"/>
                <w:sz w:val="20"/>
              </w:rPr>
              <w:t>знаний»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D940B4">
            <w:pPr>
              <w:pStyle w:val="15"/>
              <w:widowControl w:val="0"/>
              <w:suppressAutoHyphens/>
              <w:spacing w:line="247" w:lineRule="exact"/>
              <w:ind w:left="36" w:right="27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63E9D1">
            <w:pPr>
              <w:pStyle w:val="15"/>
              <w:widowControl w:val="0"/>
              <w:suppressAutoHyphens/>
              <w:spacing w:line="247" w:lineRule="exact"/>
              <w:ind w:left="19" w:right="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0B80C0">
            <w:pPr>
              <w:pStyle w:val="15"/>
              <w:widowControl w:val="0"/>
              <w:suppressAutoHyphens/>
              <w:spacing w:line="247" w:lineRule="exact"/>
              <w:ind w:left="34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3D465E">
            <w:pPr>
              <w:pStyle w:val="15"/>
              <w:widowControl w:val="0"/>
              <w:suppressAutoHyphens/>
              <w:spacing w:line="247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0,26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006676">
            <w:pPr>
              <w:pStyle w:val="15"/>
              <w:widowControl w:val="0"/>
              <w:suppressAutoHyphens/>
              <w:spacing w:line="247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73BE33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0,26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2636D0F9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22C6F5B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1149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490CA5B4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42ADC68F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76BE225A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0DC4D1">
            <w:pPr>
              <w:pStyle w:val="15"/>
              <w:widowControl w:val="0"/>
              <w:suppressAutoHyphens/>
              <w:ind w:left="110" w:right="101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«Культура безопасности</w:t>
            </w:r>
          </w:p>
          <w:p w14:paraId="0E363788">
            <w:pPr>
              <w:pStyle w:val="15"/>
              <w:widowControl w:val="0"/>
              <w:suppressAutoHyphens/>
              <w:spacing w:line="230" w:lineRule="exact"/>
              <w:ind w:left="110" w:right="196" w:firstLine="0"/>
              <w:rPr>
                <w:sz w:val="20"/>
              </w:rPr>
            </w:pPr>
            <w:r>
              <w:rPr>
                <w:kern w:val="0"/>
                <w:sz w:val="20"/>
              </w:rPr>
              <w:t>жизнедеятельности</w:t>
            </w:r>
            <w:r>
              <w:rPr>
                <w:spacing w:val="-13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 xml:space="preserve">в </w:t>
            </w:r>
            <w:r>
              <w:rPr>
                <w:spacing w:val="-2"/>
                <w:kern w:val="0"/>
                <w:sz w:val="20"/>
              </w:rPr>
              <w:t>современном обществе»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8C0F11">
            <w:pPr>
              <w:pStyle w:val="15"/>
              <w:widowControl w:val="0"/>
              <w:suppressAutoHyphens/>
              <w:spacing w:line="247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0,09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169CF4">
            <w:pPr>
              <w:pStyle w:val="15"/>
              <w:widowControl w:val="0"/>
              <w:suppressAutoHyphens/>
              <w:spacing w:line="247" w:lineRule="exact"/>
              <w:ind w:left="19" w:right="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F4F155">
            <w:pPr>
              <w:pStyle w:val="15"/>
              <w:widowControl w:val="0"/>
              <w:suppressAutoHyphens/>
              <w:spacing w:line="247" w:lineRule="exact"/>
              <w:ind w:left="34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CB8731">
            <w:pPr>
              <w:pStyle w:val="15"/>
              <w:widowControl w:val="0"/>
              <w:suppressAutoHyphens/>
              <w:spacing w:line="247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0,05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65E512">
            <w:pPr>
              <w:pStyle w:val="15"/>
              <w:widowControl w:val="0"/>
              <w:suppressAutoHyphens/>
              <w:spacing w:line="247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4CDE34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0,14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0C178F3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07562202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59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357EF8AA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7360EF4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5825E373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13592F">
            <w:pPr>
              <w:pStyle w:val="15"/>
              <w:widowControl w:val="0"/>
              <w:suppressAutoHyphens/>
              <w:spacing w:line="222" w:lineRule="exact"/>
              <w:ind w:left="110" w:right="0" w:firstLine="0"/>
              <w:rPr>
                <w:sz w:val="20"/>
              </w:rPr>
            </w:pPr>
            <w:r>
              <w:rPr>
                <w:kern w:val="0"/>
                <w:sz w:val="20"/>
              </w:rPr>
              <w:t>«Безопасность</w:t>
            </w:r>
            <w:r>
              <w:rPr>
                <w:spacing w:val="31"/>
                <w:kern w:val="0"/>
                <w:sz w:val="20"/>
              </w:rPr>
              <w:t xml:space="preserve"> </w:t>
            </w:r>
            <w:r>
              <w:rPr>
                <w:spacing w:val="-10"/>
                <w:kern w:val="0"/>
                <w:sz w:val="20"/>
              </w:rPr>
              <w:t>в</w:t>
            </w:r>
          </w:p>
          <w:p w14:paraId="49260AFD">
            <w:pPr>
              <w:pStyle w:val="15"/>
              <w:widowControl w:val="0"/>
              <w:suppressAutoHyphens/>
              <w:spacing w:before="1" w:after="0" w:line="217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быту»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63808F">
            <w:pPr>
              <w:pStyle w:val="15"/>
              <w:widowControl w:val="0"/>
              <w:suppressAutoHyphens/>
              <w:spacing w:line="246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0,32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F1531F">
            <w:pPr>
              <w:pStyle w:val="15"/>
              <w:widowControl w:val="0"/>
              <w:suppressAutoHyphens/>
              <w:spacing w:line="246" w:lineRule="exact"/>
              <w:ind w:left="19" w:right="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A5E348">
            <w:pPr>
              <w:pStyle w:val="15"/>
              <w:widowControl w:val="0"/>
              <w:suppressAutoHyphens/>
              <w:spacing w:line="246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0,09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B902AF">
            <w:pPr>
              <w:pStyle w:val="15"/>
              <w:widowControl w:val="0"/>
              <w:suppressAutoHyphens/>
              <w:spacing w:line="246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0,17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EBF273">
            <w:pPr>
              <w:pStyle w:val="15"/>
              <w:widowControl w:val="0"/>
              <w:suppressAutoHyphens/>
              <w:spacing w:line="246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81059AE">
            <w:pPr>
              <w:pStyle w:val="15"/>
              <w:widowControl w:val="0"/>
              <w:suppressAutoHyphens/>
              <w:spacing w:line="246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0,58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5EA206D7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06BD346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5254B7DF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14ACD67E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4E9CE251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8988D4">
            <w:pPr>
              <w:pStyle w:val="15"/>
              <w:widowControl w:val="0"/>
              <w:suppressAutoHyphens/>
              <w:spacing w:line="223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«Безопасность</w:t>
            </w:r>
            <w:r>
              <w:rPr>
                <w:spacing w:val="9"/>
                <w:kern w:val="0"/>
                <w:sz w:val="20"/>
              </w:rPr>
              <w:t xml:space="preserve"> </w:t>
            </w:r>
            <w:r>
              <w:rPr>
                <w:spacing w:val="-5"/>
                <w:kern w:val="0"/>
                <w:sz w:val="20"/>
              </w:rPr>
              <w:t>на</w:t>
            </w:r>
          </w:p>
          <w:p w14:paraId="03F74C15">
            <w:pPr>
              <w:pStyle w:val="15"/>
              <w:widowControl w:val="0"/>
              <w:suppressAutoHyphens/>
              <w:spacing w:line="217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транспорте»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7DE8C3">
            <w:pPr>
              <w:pStyle w:val="15"/>
              <w:widowControl w:val="0"/>
              <w:suppressAutoHyphens/>
              <w:spacing w:line="247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0,09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DA4F7C">
            <w:pPr>
              <w:pStyle w:val="15"/>
              <w:widowControl w:val="0"/>
              <w:suppressAutoHyphens/>
              <w:spacing w:line="247" w:lineRule="exact"/>
              <w:ind w:left="19" w:right="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18B812">
            <w:pPr>
              <w:pStyle w:val="15"/>
              <w:widowControl w:val="0"/>
              <w:suppressAutoHyphens/>
              <w:spacing w:line="247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0,05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57287F">
            <w:pPr>
              <w:pStyle w:val="15"/>
              <w:widowControl w:val="0"/>
              <w:suppressAutoHyphens/>
              <w:spacing w:line="247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0,24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423A7A">
            <w:pPr>
              <w:pStyle w:val="15"/>
              <w:widowControl w:val="0"/>
              <w:suppressAutoHyphens/>
              <w:spacing w:line="247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648888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0,38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41455A9A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01D2D420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688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39F1BE07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60D8949F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32E413DC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FA8B68">
            <w:pPr>
              <w:pStyle w:val="15"/>
              <w:widowControl w:val="0"/>
              <w:suppressAutoHyphens/>
              <w:spacing w:line="223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«Безопасность</w:t>
            </w:r>
            <w:r>
              <w:rPr>
                <w:spacing w:val="10"/>
                <w:kern w:val="0"/>
                <w:sz w:val="20"/>
              </w:rPr>
              <w:t xml:space="preserve"> </w:t>
            </w:r>
            <w:r>
              <w:rPr>
                <w:spacing w:val="-10"/>
                <w:kern w:val="0"/>
                <w:sz w:val="20"/>
              </w:rPr>
              <w:t>в</w:t>
            </w:r>
          </w:p>
          <w:p w14:paraId="322F16D2">
            <w:pPr>
              <w:pStyle w:val="15"/>
              <w:widowControl w:val="0"/>
              <w:suppressAutoHyphens/>
              <w:spacing w:line="228" w:lineRule="exact"/>
              <w:ind w:left="110" w:right="415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общественных местах»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5C02DA">
            <w:pPr>
              <w:pStyle w:val="15"/>
              <w:widowControl w:val="0"/>
              <w:suppressAutoHyphens/>
              <w:spacing w:line="247" w:lineRule="exact"/>
              <w:ind w:left="36" w:right="27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97AB28B">
            <w:pPr>
              <w:pStyle w:val="15"/>
              <w:widowControl w:val="0"/>
              <w:suppressAutoHyphens/>
              <w:spacing w:line="247" w:lineRule="exact"/>
              <w:ind w:left="19" w:right="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835D6B">
            <w:pPr>
              <w:pStyle w:val="15"/>
              <w:widowControl w:val="0"/>
              <w:suppressAutoHyphens/>
              <w:spacing w:line="247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0,05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C64F5C">
            <w:pPr>
              <w:pStyle w:val="15"/>
              <w:widowControl w:val="0"/>
              <w:suppressAutoHyphens/>
              <w:spacing w:line="247" w:lineRule="exact"/>
              <w:ind w:left="54" w:right="36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0,17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15BFE7">
            <w:pPr>
              <w:pStyle w:val="15"/>
              <w:widowControl w:val="0"/>
              <w:suppressAutoHyphens/>
              <w:spacing w:line="247" w:lineRule="exact"/>
              <w:ind w:left="36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65B9701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0,22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1D2E6A2F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2F6FC72B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461A0B9B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0C561D91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735C37FA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62FF80">
            <w:pPr>
              <w:pStyle w:val="15"/>
              <w:widowControl w:val="0"/>
              <w:suppressAutoHyphens/>
              <w:spacing w:line="223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«Безопасность</w:t>
            </w:r>
            <w:r>
              <w:rPr>
                <w:spacing w:val="9"/>
                <w:kern w:val="0"/>
                <w:sz w:val="20"/>
              </w:rPr>
              <w:t xml:space="preserve"> </w:t>
            </w:r>
            <w:r>
              <w:rPr>
                <w:spacing w:val="-10"/>
                <w:kern w:val="0"/>
                <w:sz w:val="20"/>
              </w:rPr>
              <w:t>в</w:t>
            </w:r>
          </w:p>
          <w:p w14:paraId="5B7BAEDA">
            <w:pPr>
              <w:pStyle w:val="15"/>
              <w:widowControl w:val="0"/>
              <w:suppressAutoHyphens/>
              <w:spacing w:line="217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природной</w:t>
            </w:r>
            <w:r>
              <w:rPr>
                <w:spacing w:val="4"/>
                <w:kern w:val="0"/>
                <w:sz w:val="20"/>
              </w:rPr>
              <w:t xml:space="preserve"> </w:t>
            </w:r>
            <w:r>
              <w:rPr>
                <w:spacing w:val="-2"/>
                <w:kern w:val="0"/>
                <w:sz w:val="20"/>
              </w:rPr>
              <w:t>среде»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58211A">
            <w:pPr>
              <w:pStyle w:val="15"/>
              <w:widowControl w:val="0"/>
              <w:suppressAutoHyphens/>
              <w:spacing w:line="247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0,05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A0AD25">
            <w:pPr>
              <w:pStyle w:val="15"/>
              <w:widowControl w:val="0"/>
              <w:suppressAutoHyphens/>
              <w:spacing w:line="247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0,57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DFBC83">
            <w:pPr>
              <w:pStyle w:val="15"/>
              <w:widowControl w:val="0"/>
              <w:suppressAutoHyphens/>
              <w:spacing w:line="247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0,26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0EEEF4">
            <w:pPr>
              <w:pStyle w:val="15"/>
              <w:widowControl w:val="0"/>
              <w:suppressAutoHyphens/>
              <w:spacing w:line="247" w:lineRule="exact"/>
              <w:ind w:left="54" w:right="42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C5639D">
            <w:pPr>
              <w:pStyle w:val="15"/>
              <w:widowControl w:val="0"/>
              <w:suppressAutoHyphens/>
              <w:spacing w:line="247" w:lineRule="exact"/>
              <w:ind w:left="36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0,26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B18285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1,14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77E12E78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6A2F8327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919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4A57719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7120ED24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2475D407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D73792">
            <w:pPr>
              <w:pStyle w:val="15"/>
              <w:widowControl w:val="0"/>
              <w:suppressAutoHyphens/>
              <w:spacing w:line="223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«Основы</w:t>
            </w:r>
          </w:p>
          <w:p w14:paraId="1E11C8E7">
            <w:pPr>
              <w:pStyle w:val="15"/>
              <w:widowControl w:val="0"/>
              <w:suppressAutoHyphens/>
              <w:ind w:left="110" w:right="166" w:firstLine="0"/>
              <w:rPr>
                <w:sz w:val="20"/>
              </w:rPr>
            </w:pPr>
            <w:r>
              <w:rPr>
                <w:kern w:val="0"/>
                <w:sz w:val="20"/>
              </w:rPr>
              <w:t>медицинских</w:t>
            </w:r>
            <w:r>
              <w:rPr>
                <w:spacing w:val="-13"/>
                <w:kern w:val="0"/>
                <w:sz w:val="20"/>
              </w:rPr>
              <w:t xml:space="preserve"> </w:t>
            </w:r>
            <w:r>
              <w:rPr>
                <w:kern w:val="0"/>
                <w:sz w:val="20"/>
              </w:rPr>
              <w:t>знаний. Оказание первой</w:t>
            </w:r>
          </w:p>
          <w:p w14:paraId="5288A08E">
            <w:pPr>
              <w:pStyle w:val="15"/>
              <w:widowControl w:val="0"/>
              <w:suppressAutoHyphens/>
              <w:spacing w:before="2" w:after="0" w:line="215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помощи»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1F4C71">
            <w:pPr>
              <w:pStyle w:val="15"/>
              <w:widowControl w:val="0"/>
              <w:suppressAutoHyphens/>
              <w:spacing w:line="247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0,26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138FCE">
            <w:pPr>
              <w:pStyle w:val="15"/>
              <w:widowControl w:val="0"/>
              <w:suppressAutoHyphens/>
              <w:spacing w:line="247" w:lineRule="exact"/>
              <w:ind w:left="19" w:right="3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0,17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5A964D">
            <w:pPr>
              <w:pStyle w:val="15"/>
              <w:widowControl w:val="0"/>
              <w:suppressAutoHyphens/>
              <w:spacing w:line="247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0,27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F10F37">
            <w:pPr>
              <w:pStyle w:val="15"/>
              <w:widowControl w:val="0"/>
              <w:suppressAutoHyphens/>
              <w:spacing w:line="247" w:lineRule="exact"/>
              <w:ind w:left="54" w:right="42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8142F1">
            <w:pPr>
              <w:pStyle w:val="15"/>
              <w:widowControl w:val="0"/>
              <w:suppressAutoHyphens/>
              <w:spacing w:line="247" w:lineRule="exact"/>
              <w:ind w:left="36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0,22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780B2B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0,92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379B78D1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5F1FB45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4DE922CC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69C3665A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014A493E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A2E2AB">
            <w:pPr>
              <w:pStyle w:val="15"/>
              <w:widowControl w:val="0"/>
              <w:suppressAutoHyphens/>
              <w:spacing w:line="224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«Безопасность</w:t>
            </w:r>
            <w:r>
              <w:rPr>
                <w:spacing w:val="9"/>
                <w:kern w:val="0"/>
                <w:sz w:val="20"/>
              </w:rPr>
              <w:t xml:space="preserve"> </w:t>
            </w:r>
            <w:r>
              <w:rPr>
                <w:spacing w:val="-10"/>
                <w:kern w:val="0"/>
                <w:sz w:val="20"/>
              </w:rPr>
              <w:t>в</w:t>
            </w:r>
          </w:p>
          <w:p w14:paraId="3F6F0331">
            <w:pPr>
              <w:pStyle w:val="15"/>
              <w:widowControl w:val="0"/>
              <w:suppressAutoHyphens/>
              <w:spacing w:line="216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социуме»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F10A68">
            <w:pPr>
              <w:pStyle w:val="15"/>
              <w:widowControl w:val="0"/>
              <w:suppressAutoHyphens/>
              <w:spacing w:line="249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0,05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8EE7E1">
            <w:pPr>
              <w:pStyle w:val="15"/>
              <w:widowControl w:val="0"/>
              <w:suppressAutoHyphens/>
              <w:spacing w:line="249" w:lineRule="exact"/>
              <w:ind w:left="19" w:right="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C89FBA">
            <w:pPr>
              <w:pStyle w:val="15"/>
              <w:widowControl w:val="0"/>
              <w:suppressAutoHyphens/>
              <w:spacing w:line="249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0,11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76566F">
            <w:pPr>
              <w:pStyle w:val="15"/>
              <w:widowControl w:val="0"/>
              <w:suppressAutoHyphens/>
              <w:spacing w:line="249" w:lineRule="exact"/>
              <w:ind w:left="54" w:right="42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E347643">
            <w:pPr>
              <w:pStyle w:val="15"/>
              <w:widowControl w:val="0"/>
              <w:suppressAutoHyphens/>
              <w:spacing w:line="249" w:lineRule="exact"/>
              <w:ind w:left="36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0,17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6FA81D">
            <w:pPr>
              <w:pStyle w:val="15"/>
              <w:widowControl w:val="0"/>
              <w:suppressAutoHyphens/>
              <w:spacing w:line="249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0,33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18B95292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59B43EF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690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0D0D1AED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75D7C77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45E974DE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BEAAFB">
            <w:pPr>
              <w:pStyle w:val="15"/>
              <w:widowControl w:val="0"/>
              <w:suppressAutoHyphens/>
              <w:ind w:left="110" w:right="101" w:firstLine="0"/>
              <w:rPr>
                <w:sz w:val="20"/>
              </w:rPr>
            </w:pPr>
            <w:r>
              <w:rPr>
                <w:kern w:val="0"/>
                <w:sz w:val="20"/>
              </w:rPr>
              <w:t xml:space="preserve">«Безопасность в </w:t>
            </w:r>
            <w:r>
              <w:rPr>
                <w:spacing w:val="-2"/>
                <w:kern w:val="0"/>
                <w:sz w:val="20"/>
              </w:rPr>
              <w:t>информационном</w:t>
            </w:r>
          </w:p>
          <w:p w14:paraId="228822DD">
            <w:pPr>
              <w:pStyle w:val="15"/>
              <w:widowControl w:val="0"/>
              <w:suppressAutoHyphens/>
              <w:spacing w:line="217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пространстве»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475474">
            <w:pPr>
              <w:pStyle w:val="15"/>
              <w:widowControl w:val="0"/>
              <w:suppressAutoHyphens/>
              <w:spacing w:line="247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0,05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A04656">
            <w:pPr>
              <w:pStyle w:val="15"/>
              <w:widowControl w:val="0"/>
              <w:suppressAutoHyphens/>
              <w:spacing w:line="247" w:lineRule="exact"/>
              <w:ind w:left="19" w:right="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EDD9C4">
            <w:pPr>
              <w:pStyle w:val="15"/>
              <w:widowControl w:val="0"/>
              <w:suppressAutoHyphens/>
              <w:spacing w:line="247" w:lineRule="exact"/>
              <w:ind w:left="34" w:right="23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6775079">
            <w:pPr>
              <w:pStyle w:val="15"/>
              <w:widowControl w:val="0"/>
              <w:suppressAutoHyphens/>
              <w:spacing w:line="247" w:lineRule="exact"/>
              <w:ind w:left="54" w:right="42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975FDD">
            <w:pPr>
              <w:pStyle w:val="15"/>
              <w:widowControl w:val="0"/>
              <w:suppressAutoHyphens/>
              <w:spacing w:line="247" w:lineRule="exact"/>
              <w:ind w:left="36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0,14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9B4B024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0,19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46203771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038D5F7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309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538F9168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570F9EB5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3AA64FD8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545B7AFC">
            <w:pPr>
              <w:pStyle w:val="15"/>
              <w:widowControl w:val="0"/>
              <w:suppressAutoHyphens/>
              <w:spacing w:line="223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«Основы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7E47C4">
            <w:pPr>
              <w:pStyle w:val="15"/>
              <w:widowControl w:val="0"/>
              <w:suppressAutoHyphens/>
              <w:spacing w:line="247" w:lineRule="exact"/>
              <w:ind w:left="36" w:right="21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0,09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00CB1F">
            <w:pPr>
              <w:pStyle w:val="15"/>
              <w:widowControl w:val="0"/>
              <w:suppressAutoHyphens/>
              <w:spacing w:line="247" w:lineRule="exact"/>
              <w:ind w:left="19" w:right="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B537D0">
            <w:pPr>
              <w:pStyle w:val="15"/>
              <w:widowControl w:val="0"/>
              <w:suppressAutoHyphens/>
              <w:spacing w:line="247" w:lineRule="exact"/>
              <w:ind w:left="34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0,17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4DC1BB">
            <w:pPr>
              <w:pStyle w:val="15"/>
              <w:widowControl w:val="0"/>
              <w:suppressAutoHyphens/>
              <w:spacing w:line="247" w:lineRule="exact"/>
              <w:ind w:left="54" w:right="42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-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20D50B">
            <w:pPr>
              <w:pStyle w:val="15"/>
              <w:widowControl w:val="0"/>
              <w:suppressAutoHyphens/>
              <w:spacing w:line="247" w:lineRule="exact"/>
              <w:ind w:left="36" w:right="17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0,22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CEA85E">
            <w:pPr>
              <w:pStyle w:val="15"/>
              <w:widowControl w:val="0"/>
              <w:suppressAutoHyphens/>
              <w:spacing w:line="247" w:lineRule="exact"/>
              <w:ind w:left="20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0,48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334C0D9B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</w:tbl>
    <w:p w14:paraId="0492BC98">
      <w:pPr>
        <w:spacing w:before="0" w:after="0"/>
        <w:rPr>
          <w:sz w:val="2"/>
          <w:szCs w:val="2"/>
        </w:rPr>
      </w:pPr>
    </w:p>
    <w:p w14:paraId="38CC4A42"/>
    <w:p w14:paraId="463DA33F"/>
    <w:p w14:paraId="7FEB1EB3"/>
    <w:p w14:paraId="295A4F72"/>
    <w:p w14:paraId="1E453A86"/>
    <w:p w14:paraId="4D36383B">
      <w:pPr>
        <w:sectPr>
          <w:type w:val="continuous"/>
          <w:pgSz w:w="16838" w:h="11906" w:orient="landscape"/>
          <w:pgMar w:top="640" w:right="425" w:bottom="1180" w:left="992" w:header="0" w:footer="995" w:gutter="0"/>
          <w:cols w:space="720" w:num="1"/>
          <w:formProt w:val="0"/>
          <w:docGrid w:linePitch="100" w:charSpace="0"/>
        </w:sectPr>
      </w:pPr>
    </w:p>
    <w:tbl>
      <w:tblPr>
        <w:tblStyle w:val="5"/>
        <w:tblW w:w="15165" w:type="dxa"/>
        <w:tblInd w:w="145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1833"/>
        <w:gridCol w:w="2120"/>
        <w:gridCol w:w="1697"/>
        <w:gridCol w:w="2129"/>
        <w:gridCol w:w="852"/>
        <w:gridCol w:w="710"/>
        <w:gridCol w:w="734"/>
        <w:gridCol w:w="833"/>
        <w:gridCol w:w="847"/>
        <w:gridCol w:w="991"/>
        <w:gridCol w:w="2417"/>
      </w:tblGrid>
      <w:tr w14:paraId="78874B9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691" w:hRule="atLeast"/>
        </w:trPr>
        <w:tc>
          <w:tcPr>
            <w:tcW w:w="1833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B44DD8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120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82C8A5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1697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DCE4670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F9D504">
            <w:pPr>
              <w:pStyle w:val="15"/>
              <w:widowControl w:val="0"/>
              <w:suppressAutoHyphens/>
              <w:spacing w:line="235" w:lineRule="auto"/>
              <w:ind w:left="110" w:right="101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 xml:space="preserve">противодействия </w:t>
            </w:r>
            <w:r>
              <w:rPr>
                <w:kern w:val="0"/>
                <w:sz w:val="20"/>
              </w:rPr>
              <w:t>экстремизму и</w:t>
            </w:r>
          </w:p>
          <w:p w14:paraId="373FCDD9">
            <w:pPr>
              <w:pStyle w:val="15"/>
              <w:widowControl w:val="0"/>
              <w:suppressAutoHyphens/>
              <w:spacing w:line="217" w:lineRule="exact"/>
              <w:ind w:left="110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терроризму»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7E6A60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FE1C1D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BBB195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899CDCF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E6DCFF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CA3D54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417" w:type="dxa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D44E15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</w:tr>
      <w:tr w14:paraId="0686EAB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3" w:hRule="atLeast"/>
        </w:trPr>
        <w:tc>
          <w:tcPr>
            <w:tcW w:w="183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1980907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0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47964C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169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8B0438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D71B46">
            <w:pPr>
              <w:pStyle w:val="15"/>
              <w:widowControl w:val="0"/>
              <w:suppressAutoHyphens/>
              <w:spacing w:line="223" w:lineRule="exact"/>
              <w:ind w:left="0" w:right="93" w:firstLine="0"/>
              <w:jc w:val="right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всего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C559A3">
            <w:pPr>
              <w:pStyle w:val="15"/>
              <w:widowControl w:val="0"/>
              <w:suppressAutoHyphens/>
              <w:spacing w:line="234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C61458">
            <w:pPr>
              <w:pStyle w:val="15"/>
              <w:widowControl w:val="0"/>
              <w:suppressAutoHyphens/>
              <w:spacing w:line="234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68039">
            <w:pPr>
              <w:pStyle w:val="15"/>
              <w:widowControl w:val="0"/>
              <w:suppressAutoHyphens/>
              <w:spacing w:line="234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44D804F">
            <w:pPr>
              <w:pStyle w:val="15"/>
              <w:widowControl w:val="0"/>
              <w:suppressAutoHyphens/>
              <w:spacing w:line="234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28F3C5">
            <w:pPr>
              <w:pStyle w:val="15"/>
              <w:widowControl w:val="0"/>
              <w:suppressAutoHyphens/>
              <w:spacing w:line="234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494DCB">
            <w:pPr>
              <w:pStyle w:val="15"/>
              <w:widowControl w:val="0"/>
              <w:suppressAutoHyphens/>
              <w:spacing w:line="234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10"/>
                <w:kern w:val="0"/>
                <w:sz w:val="22"/>
              </w:rPr>
              <w:t>5</w:t>
            </w:r>
          </w:p>
        </w:tc>
        <w:tc>
          <w:tcPr>
            <w:tcW w:w="2417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5FF49A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</w:tr>
      <w:tr w14:paraId="0534CCB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15163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E5793C">
            <w:pPr>
              <w:pStyle w:val="15"/>
              <w:widowControl w:val="0"/>
              <w:suppressAutoHyphens/>
              <w:spacing w:line="232" w:lineRule="exact"/>
              <w:ind w:left="25" w:right="4" w:firstLine="0"/>
              <w:jc w:val="center"/>
              <w:rPr>
                <w:b/>
                <w:sz w:val="22"/>
              </w:rPr>
            </w:pPr>
            <w:r>
              <w:rPr>
                <w:b/>
                <w:kern w:val="0"/>
                <w:sz w:val="22"/>
              </w:rPr>
              <w:t>Часть,</w:t>
            </w:r>
            <w:r>
              <w:rPr>
                <w:b/>
                <w:spacing w:val="38"/>
                <w:kern w:val="0"/>
                <w:sz w:val="22"/>
              </w:rPr>
              <w:t xml:space="preserve"> </w:t>
            </w:r>
            <w:r>
              <w:rPr>
                <w:b/>
                <w:kern w:val="0"/>
                <w:sz w:val="22"/>
              </w:rPr>
              <w:t>формируемая</w:t>
            </w:r>
            <w:r>
              <w:rPr>
                <w:b/>
                <w:spacing w:val="-7"/>
                <w:kern w:val="0"/>
                <w:sz w:val="22"/>
              </w:rPr>
              <w:t xml:space="preserve"> </w:t>
            </w:r>
            <w:r>
              <w:rPr>
                <w:b/>
                <w:kern w:val="0"/>
                <w:sz w:val="22"/>
              </w:rPr>
              <w:t>участниками</w:t>
            </w:r>
            <w:r>
              <w:rPr>
                <w:b/>
                <w:spacing w:val="-7"/>
                <w:kern w:val="0"/>
                <w:sz w:val="22"/>
              </w:rPr>
              <w:t xml:space="preserve"> </w:t>
            </w:r>
            <w:r>
              <w:rPr>
                <w:b/>
                <w:kern w:val="0"/>
                <w:sz w:val="22"/>
              </w:rPr>
              <w:t>образовательных</w:t>
            </w:r>
            <w:r>
              <w:rPr>
                <w:b/>
                <w:spacing w:val="-8"/>
                <w:kern w:val="0"/>
                <w:sz w:val="22"/>
              </w:rPr>
              <w:t xml:space="preserve"> </w:t>
            </w:r>
            <w:r>
              <w:rPr>
                <w:b/>
                <w:spacing w:val="-2"/>
                <w:kern w:val="0"/>
                <w:sz w:val="22"/>
              </w:rPr>
              <w:t>отношений</w:t>
            </w:r>
          </w:p>
        </w:tc>
      </w:tr>
      <w:tr w14:paraId="0757125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3" w:hRule="atLeast"/>
        </w:trPr>
        <w:tc>
          <w:tcPr>
            <w:tcW w:w="777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D41C25">
            <w:pPr>
              <w:pStyle w:val="15"/>
              <w:widowControl w:val="0"/>
              <w:suppressAutoHyphens/>
              <w:spacing w:before="1" w:after="0" w:line="233" w:lineRule="exact"/>
              <w:ind w:left="0" w:right="92" w:firstLine="0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kern w:val="0"/>
                <w:sz w:val="22"/>
              </w:rPr>
              <w:t>Итого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623040">
            <w:pPr>
              <w:pStyle w:val="15"/>
              <w:widowControl w:val="0"/>
              <w:suppressAutoHyphens/>
              <w:spacing w:before="1" w:after="0" w:line="233" w:lineRule="exact"/>
              <w:ind w:left="36" w:right="24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29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0A9787">
            <w:pPr>
              <w:pStyle w:val="15"/>
              <w:widowControl w:val="0"/>
              <w:suppressAutoHyphens/>
              <w:spacing w:before="1" w:after="0" w:line="233" w:lineRule="exact"/>
              <w:ind w:left="19" w:right="5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30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FAABC4">
            <w:pPr>
              <w:pStyle w:val="15"/>
              <w:widowControl w:val="0"/>
              <w:suppressAutoHyphens/>
              <w:spacing w:before="1" w:after="0" w:line="233" w:lineRule="exact"/>
              <w:ind w:left="34" w:right="0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32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B7606B3">
            <w:pPr>
              <w:pStyle w:val="15"/>
              <w:widowControl w:val="0"/>
              <w:suppressAutoHyphens/>
              <w:spacing w:before="1" w:after="0" w:line="233" w:lineRule="exact"/>
              <w:ind w:left="54" w:right="0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33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9616E9">
            <w:pPr>
              <w:pStyle w:val="15"/>
              <w:widowControl w:val="0"/>
              <w:suppressAutoHyphens/>
              <w:spacing w:before="1" w:after="0" w:line="233" w:lineRule="exact"/>
              <w:ind w:left="36" w:right="0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30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433FDD">
            <w:pPr>
              <w:pStyle w:val="15"/>
              <w:widowControl w:val="0"/>
              <w:suppressAutoHyphens/>
              <w:spacing w:before="1" w:after="0" w:line="233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154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C88B380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</w:tr>
      <w:tr w14:paraId="169EAB6E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3" w:hRule="atLeast"/>
        </w:trPr>
        <w:tc>
          <w:tcPr>
            <w:tcW w:w="777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F3BFFC">
            <w:pPr>
              <w:pStyle w:val="15"/>
              <w:widowControl w:val="0"/>
              <w:suppressAutoHyphens/>
              <w:spacing w:line="234" w:lineRule="exact"/>
              <w:ind w:left="14" w:right="0" w:firstLine="0"/>
              <w:jc w:val="center"/>
              <w:rPr>
                <w:b/>
                <w:sz w:val="22"/>
              </w:rPr>
            </w:pPr>
            <w:r>
              <w:rPr>
                <w:b/>
                <w:kern w:val="0"/>
                <w:sz w:val="22"/>
              </w:rPr>
              <w:t>Курсы</w:t>
            </w:r>
            <w:r>
              <w:rPr>
                <w:b/>
                <w:spacing w:val="-5"/>
                <w:kern w:val="0"/>
                <w:sz w:val="22"/>
              </w:rPr>
              <w:t xml:space="preserve"> </w:t>
            </w:r>
            <w:r>
              <w:rPr>
                <w:b/>
                <w:kern w:val="0"/>
                <w:sz w:val="22"/>
              </w:rPr>
              <w:t>внеурочной</w:t>
            </w:r>
            <w:r>
              <w:rPr>
                <w:b/>
                <w:spacing w:val="-3"/>
                <w:kern w:val="0"/>
                <w:sz w:val="22"/>
              </w:rPr>
              <w:t xml:space="preserve"> </w:t>
            </w:r>
            <w:r>
              <w:rPr>
                <w:b/>
                <w:spacing w:val="-2"/>
                <w:kern w:val="0"/>
                <w:sz w:val="22"/>
              </w:rPr>
              <w:t>деятельности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730BA2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61410F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78E3A0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9F963D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191D0E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9F521C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8A6F38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</w:tr>
      <w:tr w14:paraId="36B3D0D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39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85C38A">
            <w:pPr>
              <w:pStyle w:val="15"/>
              <w:widowControl w:val="0"/>
              <w:suppressAutoHyphens/>
              <w:spacing w:line="232" w:lineRule="exact"/>
              <w:ind w:left="14" w:right="0" w:firstLine="0"/>
              <w:jc w:val="center"/>
              <w:rPr>
                <w:i/>
                <w:sz w:val="22"/>
              </w:rPr>
            </w:pPr>
            <w:r>
              <w:rPr>
                <w:i/>
                <w:spacing w:val="-2"/>
                <w:kern w:val="0"/>
                <w:sz w:val="22"/>
              </w:rPr>
              <w:t>Направления</w:t>
            </w:r>
          </w:p>
        </w:tc>
        <w:tc>
          <w:tcPr>
            <w:tcW w:w="38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EF75">
            <w:pPr>
              <w:pStyle w:val="15"/>
              <w:widowControl w:val="0"/>
              <w:suppressAutoHyphens/>
              <w:spacing w:line="232" w:lineRule="exact"/>
              <w:ind w:left="687" w:right="0" w:firstLine="0"/>
              <w:rPr>
                <w:i/>
                <w:sz w:val="22"/>
              </w:rPr>
            </w:pPr>
            <w:r>
              <w:rPr>
                <w:i/>
                <w:kern w:val="0"/>
                <w:sz w:val="22"/>
              </w:rPr>
              <w:t>Название</w:t>
            </w:r>
            <w:r>
              <w:rPr>
                <w:i/>
                <w:spacing w:val="46"/>
                <w:kern w:val="0"/>
                <w:sz w:val="22"/>
              </w:rPr>
              <w:t xml:space="preserve"> </w:t>
            </w:r>
            <w:r>
              <w:rPr>
                <w:i/>
                <w:kern w:val="0"/>
                <w:sz w:val="22"/>
              </w:rPr>
              <w:t>кружка,</w:t>
            </w:r>
            <w:r>
              <w:rPr>
                <w:i/>
                <w:spacing w:val="-6"/>
                <w:kern w:val="0"/>
                <w:sz w:val="22"/>
              </w:rPr>
              <w:t xml:space="preserve"> </w:t>
            </w:r>
            <w:r>
              <w:rPr>
                <w:i/>
                <w:spacing w:val="-2"/>
                <w:kern w:val="0"/>
                <w:sz w:val="22"/>
              </w:rPr>
              <w:t>секции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15E380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B0CDD6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CE7562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39F44E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B02275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215778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0469DD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</w:tr>
      <w:tr w14:paraId="116CD288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3953" w:type="dxa"/>
            <w:gridSpan w:val="2"/>
            <w:vMerge w:val="restart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94268F">
            <w:pPr>
              <w:widowControl w:val="0"/>
              <w:suppressAutoHyphens/>
              <w:jc w:val="left"/>
              <w:rPr>
                <w:spacing w:val="-2"/>
                <w:sz w:val="22"/>
              </w:rPr>
            </w:pPr>
            <w:r>
              <w:rPr>
                <w:kern w:val="0"/>
                <w:sz w:val="22"/>
              </w:rPr>
              <w:t>Внеурочная</w:t>
            </w:r>
            <w:r>
              <w:rPr>
                <w:spacing w:val="-12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деятельность</w:t>
            </w:r>
            <w:r>
              <w:rPr>
                <w:spacing w:val="-14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по</w:t>
            </w:r>
            <w:r>
              <w:rPr>
                <w:spacing w:val="-11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 xml:space="preserve">развитию </w:t>
            </w:r>
            <w:r>
              <w:rPr>
                <w:spacing w:val="-2"/>
                <w:kern w:val="0"/>
                <w:sz w:val="22"/>
              </w:rPr>
              <w:t>личности</w:t>
            </w:r>
          </w:p>
          <w:p w14:paraId="4C15A43E">
            <w:pPr>
              <w:widowControl w:val="0"/>
              <w:suppressAutoHyphens/>
              <w:jc w:val="left"/>
              <w:rPr>
                <w:spacing w:val="-2"/>
                <w:sz w:val="22"/>
              </w:rPr>
            </w:pPr>
          </w:p>
        </w:tc>
        <w:tc>
          <w:tcPr>
            <w:tcW w:w="38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CAD8526">
            <w:pPr>
              <w:pStyle w:val="15"/>
              <w:widowControl w:val="0"/>
              <w:suppressAutoHyphens/>
              <w:spacing w:line="232" w:lineRule="exact"/>
              <w:ind w:left="108" w:right="0" w:firstLine="0"/>
              <w:rPr>
                <w:sz w:val="22"/>
              </w:rPr>
            </w:pPr>
            <w:r>
              <w:rPr>
                <w:kern w:val="0"/>
                <w:sz w:val="22"/>
              </w:rPr>
              <w:t>«Разговоры</w:t>
            </w:r>
            <w:r>
              <w:rPr>
                <w:spacing w:val="-2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о</w:t>
            </w:r>
            <w:r>
              <w:rPr>
                <w:spacing w:val="-2"/>
                <w:kern w:val="0"/>
                <w:sz w:val="22"/>
              </w:rPr>
              <w:t xml:space="preserve"> важном»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FA0202E">
            <w:pPr>
              <w:pStyle w:val="15"/>
              <w:widowControl w:val="0"/>
              <w:suppressAutoHyphens/>
              <w:spacing w:line="232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C11181">
            <w:pPr>
              <w:pStyle w:val="15"/>
              <w:widowControl w:val="0"/>
              <w:suppressAutoHyphens/>
              <w:spacing w:line="232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4E261F">
            <w:pPr>
              <w:pStyle w:val="15"/>
              <w:widowControl w:val="0"/>
              <w:suppressAutoHyphens/>
              <w:spacing w:line="232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152257">
            <w:pPr>
              <w:pStyle w:val="15"/>
              <w:widowControl w:val="0"/>
              <w:suppressAutoHyphens/>
              <w:spacing w:line="232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12EF80">
            <w:pPr>
              <w:pStyle w:val="15"/>
              <w:widowControl w:val="0"/>
              <w:suppressAutoHyphens/>
              <w:spacing w:line="232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A0750D5">
            <w:pPr>
              <w:pStyle w:val="15"/>
              <w:widowControl w:val="0"/>
              <w:suppressAutoHyphens/>
              <w:jc w:val="center"/>
              <w:rPr>
                <w:sz w:val="18"/>
                <w:lang w:val="ru-RU"/>
              </w:rPr>
            </w:pPr>
            <w:r>
              <w:rPr>
                <w:b/>
                <w:bCs/>
                <w:kern w:val="0"/>
                <w:sz w:val="18"/>
                <w:lang w:val="ru-RU"/>
              </w:rPr>
              <w:t>5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FCB619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Собеседование</w:t>
            </w:r>
          </w:p>
        </w:tc>
      </w:tr>
      <w:tr w14:paraId="095700A7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3953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EBD2EC">
            <w:pPr>
              <w:widowControl w:val="0"/>
              <w:suppressAutoHyphens/>
              <w:jc w:val="left"/>
              <w:rPr>
                <w:spacing w:val="-2"/>
                <w:sz w:val="22"/>
              </w:rPr>
            </w:pPr>
          </w:p>
        </w:tc>
        <w:tc>
          <w:tcPr>
            <w:tcW w:w="3826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1732583">
            <w:pPr>
              <w:pStyle w:val="15"/>
              <w:widowControl w:val="0"/>
              <w:suppressAutoHyphens/>
              <w:spacing w:line="247" w:lineRule="exact"/>
              <w:ind w:left="108" w:right="0" w:firstLine="0"/>
              <w:rPr>
                <w:sz w:val="22"/>
                <w:lang w:val="ru-RU"/>
              </w:rPr>
            </w:pPr>
            <w:r>
              <w:rPr>
                <w:kern w:val="0"/>
                <w:lang w:val="ru-RU"/>
              </w:rPr>
              <w:t>«Спортивные игры»</w:t>
            </w:r>
          </w:p>
        </w:tc>
        <w:tc>
          <w:tcPr>
            <w:tcW w:w="8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27A25E">
            <w:pPr>
              <w:pStyle w:val="15"/>
              <w:widowControl w:val="0"/>
              <w:suppressAutoHyphens/>
              <w:spacing w:line="232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1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8981DD">
            <w:pPr>
              <w:pStyle w:val="15"/>
              <w:widowControl w:val="0"/>
              <w:suppressAutoHyphens/>
              <w:spacing w:line="232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73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8926E1">
            <w:pPr>
              <w:pStyle w:val="15"/>
              <w:widowControl w:val="0"/>
              <w:suppressAutoHyphens/>
              <w:spacing w:line="232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AC3545">
            <w:pPr>
              <w:pStyle w:val="15"/>
              <w:widowControl w:val="0"/>
              <w:suppressAutoHyphens/>
              <w:spacing w:line="232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8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FFBF27">
            <w:pPr>
              <w:pStyle w:val="15"/>
              <w:widowControl w:val="0"/>
              <w:suppressAutoHyphens/>
              <w:spacing w:line="232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9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68F91A">
            <w:pPr>
              <w:pStyle w:val="15"/>
              <w:widowControl w:val="0"/>
              <w:suppressAutoHyphens/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5</w:t>
            </w:r>
          </w:p>
        </w:tc>
        <w:tc>
          <w:tcPr>
            <w:tcW w:w="241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EEFC48">
            <w:pPr>
              <w:pStyle w:val="15"/>
              <w:widowControl w:val="0"/>
              <w:suppressAutoHyphens/>
              <w:spacing w:line="225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</w:rPr>
              <w:t>Собеседование</w:t>
            </w:r>
          </w:p>
        </w:tc>
      </w:tr>
      <w:tr w14:paraId="15C105E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3" w:hRule="atLeast"/>
        </w:trPr>
        <w:tc>
          <w:tcPr>
            <w:tcW w:w="3953" w:type="dxa"/>
            <w:gridSpan w:val="2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31C92C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38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D69F43">
            <w:pPr>
              <w:pStyle w:val="15"/>
              <w:widowControl w:val="0"/>
              <w:suppressAutoHyphens/>
              <w:spacing w:line="234" w:lineRule="exact"/>
              <w:ind w:left="108" w:right="0" w:firstLine="0"/>
              <w:rPr>
                <w:sz w:val="22"/>
              </w:rPr>
            </w:pPr>
            <w:r>
              <w:rPr>
                <w:kern w:val="0"/>
                <w:sz w:val="22"/>
              </w:rPr>
              <w:t>«Россия</w:t>
            </w:r>
            <w:r>
              <w:rPr>
                <w:spacing w:val="-3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–</w:t>
            </w:r>
            <w:r>
              <w:rPr>
                <w:spacing w:val="-2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мои</w:t>
            </w:r>
            <w:r>
              <w:rPr>
                <w:spacing w:val="-2"/>
                <w:kern w:val="0"/>
                <w:sz w:val="22"/>
              </w:rPr>
              <w:t xml:space="preserve"> горизонты»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B178013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09A6F5">
            <w:pPr>
              <w:pStyle w:val="15"/>
              <w:widowControl w:val="0"/>
              <w:suppressAutoHyphens/>
              <w:spacing w:line="234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593799">
            <w:pPr>
              <w:pStyle w:val="15"/>
              <w:widowControl w:val="0"/>
              <w:suppressAutoHyphens/>
              <w:jc w:val="center"/>
              <w:rPr>
                <w:sz w:val="18"/>
                <w:lang w:val="ru-RU"/>
              </w:rPr>
            </w:pPr>
            <w:r>
              <w:rPr>
                <w:kern w:val="0"/>
                <w:sz w:val="18"/>
                <w:lang w:val="ru-RU"/>
              </w:rPr>
              <w:t>1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60EEF3">
            <w:pPr>
              <w:pStyle w:val="15"/>
              <w:widowControl w:val="0"/>
              <w:suppressAutoHyphens/>
              <w:spacing w:line="234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297F30">
            <w:pPr>
              <w:pStyle w:val="15"/>
              <w:widowControl w:val="0"/>
              <w:suppressAutoHyphens/>
              <w:spacing w:line="234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299ECF">
            <w:pPr>
              <w:pStyle w:val="15"/>
              <w:widowControl w:val="0"/>
              <w:suppressAutoHyphens/>
              <w:jc w:val="center"/>
              <w:rPr>
                <w:b/>
                <w:bCs/>
                <w:sz w:val="18"/>
                <w:lang w:val="ru-RU"/>
              </w:rPr>
            </w:pPr>
            <w:r>
              <w:rPr>
                <w:b/>
                <w:bCs/>
                <w:kern w:val="0"/>
                <w:sz w:val="18"/>
                <w:lang w:val="ru-RU"/>
              </w:rPr>
              <w:t>4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2919ED">
            <w:pPr>
              <w:pStyle w:val="15"/>
              <w:widowControl w:val="0"/>
              <w:suppressAutoHyphens/>
              <w:spacing w:line="225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Собеседование</w:t>
            </w:r>
          </w:p>
        </w:tc>
      </w:tr>
      <w:tr w14:paraId="0B7559A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3953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417F8CEE">
            <w:pPr>
              <w:pStyle w:val="15"/>
              <w:widowControl w:val="0"/>
              <w:suppressAutoHyphens/>
              <w:ind w:left="110" w:right="33" w:firstLine="0"/>
              <w:rPr>
                <w:sz w:val="24"/>
              </w:rPr>
            </w:pPr>
            <w:r>
              <w:rPr>
                <w:kern w:val="0"/>
                <w:sz w:val="24"/>
              </w:rPr>
              <w:t>Внеурочная</w:t>
            </w:r>
            <w:r>
              <w:rPr>
                <w:spacing w:val="-15"/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деятельность</w:t>
            </w:r>
            <w:r>
              <w:rPr>
                <w:spacing w:val="-15"/>
                <w:kern w:val="0"/>
                <w:sz w:val="24"/>
              </w:rPr>
              <w:t xml:space="preserve"> </w:t>
            </w:r>
            <w:r>
              <w:rPr>
                <w:kern w:val="0"/>
                <w:sz w:val="24"/>
              </w:rPr>
              <w:t>по учебным предметам</w:t>
            </w:r>
          </w:p>
          <w:p w14:paraId="64274DE9">
            <w:pPr>
              <w:pStyle w:val="15"/>
              <w:widowControl w:val="0"/>
              <w:suppressAutoHyphens/>
              <w:ind w:left="110" w:right="0" w:firstLine="0"/>
              <w:rPr>
                <w:sz w:val="24"/>
              </w:rPr>
            </w:pPr>
            <w:r>
              <w:rPr>
                <w:kern w:val="0"/>
                <w:sz w:val="24"/>
              </w:rPr>
              <w:t>образовательной</w:t>
            </w:r>
            <w:r>
              <w:rPr>
                <w:spacing w:val="-6"/>
                <w:kern w:val="0"/>
                <w:sz w:val="24"/>
              </w:rPr>
              <w:t xml:space="preserve"> </w:t>
            </w:r>
            <w:r>
              <w:rPr>
                <w:spacing w:val="-2"/>
                <w:kern w:val="0"/>
                <w:sz w:val="24"/>
              </w:rPr>
              <w:t>программы</w:t>
            </w:r>
          </w:p>
        </w:tc>
        <w:tc>
          <w:tcPr>
            <w:tcW w:w="38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633E601">
            <w:pPr>
              <w:pStyle w:val="3"/>
              <w:widowControl w:val="0"/>
              <w:spacing w:before="1" w:after="0"/>
              <w:ind w:left="0" w:right="0" w:firstLine="0"/>
              <w:rPr>
                <w:spacing w:val="-2"/>
              </w:rPr>
            </w:pPr>
            <w:r>
              <w:rPr>
                <w:b w:val="0"/>
                <w:bCs w:val="0"/>
                <w:spacing w:val="-2"/>
                <w:kern w:val="0"/>
                <w:sz w:val="22"/>
                <w:lang w:val="ru-RU"/>
              </w:rPr>
              <w:t>«Юный исследователь»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38412B">
            <w:pPr>
              <w:pStyle w:val="15"/>
              <w:widowControl w:val="0"/>
              <w:suppressAutoHyphens/>
              <w:spacing w:line="247" w:lineRule="exact"/>
              <w:ind w:left="36" w:right="24" w:firstLine="0"/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3997C9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  <w:r>
              <w:rPr>
                <w:kern w:val="0"/>
                <w:sz w:val="20"/>
                <w:lang w:val="ru-RU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51EEAE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EF05F41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1C6699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79F239">
            <w:pPr>
              <w:pStyle w:val="15"/>
              <w:widowControl w:val="0"/>
              <w:suppressAutoHyphens/>
              <w:jc w:val="center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kern w:val="0"/>
                <w:sz w:val="20"/>
                <w:lang w:val="ru-RU"/>
              </w:rPr>
              <w:t>1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54599D">
            <w:pPr>
              <w:pStyle w:val="15"/>
              <w:widowControl w:val="0"/>
              <w:suppressAutoHyphens/>
              <w:spacing w:line="225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</w:rPr>
              <w:t>Собеседование</w:t>
            </w:r>
          </w:p>
        </w:tc>
      </w:tr>
      <w:tr w14:paraId="2BF14098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39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30009179">
            <w:pPr>
              <w:pStyle w:val="15"/>
              <w:widowControl w:val="0"/>
              <w:suppressAutoHyphens/>
              <w:ind w:left="110" w:right="33" w:firstLine="0"/>
              <w:rPr>
                <w:sz w:val="24"/>
              </w:rPr>
            </w:pPr>
          </w:p>
        </w:tc>
        <w:tc>
          <w:tcPr>
            <w:tcW w:w="3826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29F514">
            <w:pPr>
              <w:pStyle w:val="3"/>
              <w:widowControl w:val="0"/>
              <w:spacing w:before="1" w:after="0"/>
              <w:ind w:left="0" w:right="0" w:firstLine="0"/>
              <w:rPr>
                <w:spacing w:val="-2"/>
              </w:rPr>
            </w:pPr>
            <w:r>
              <w:rPr>
                <w:b w:val="0"/>
                <w:bCs w:val="0"/>
                <w:spacing w:val="-2"/>
              </w:rPr>
              <w:t>«Введение в химию»</w:t>
            </w:r>
          </w:p>
        </w:tc>
        <w:tc>
          <w:tcPr>
            <w:tcW w:w="8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E7B280">
            <w:pPr>
              <w:pStyle w:val="15"/>
              <w:widowControl w:val="0"/>
              <w:suppressAutoHyphens/>
              <w:spacing w:line="247" w:lineRule="exact"/>
              <w:ind w:left="36" w:right="24" w:firstLine="0"/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4AEC7D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73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FC59D9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8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6A2971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8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29041C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9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D74AA3">
            <w:pPr>
              <w:pStyle w:val="15"/>
              <w:widowControl w:val="0"/>
              <w:suppressAutoHyphens/>
              <w:jc w:val="center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1</w:t>
            </w:r>
          </w:p>
        </w:tc>
        <w:tc>
          <w:tcPr>
            <w:tcW w:w="241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33D4CD">
            <w:pPr>
              <w:pStyle w:val="15"/>
              <w:widowControl w:val="0"/>
              <w:suppressAutoHyphens/>
              <w:spacing w:line="225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</w:rPr>
              <w:t>Собеседование</w:t>
            </w:r>
          </w:p>
        </w:tc>
      </w:tr>
      <w:tr w14:paraId="7458EF7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39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67EA3D95">
            <w:pPr>
              <w:pStyle w:val="15"/>
              <w:widowControl w:val="0"/>
              <w:suppressAutoHyphens/>
              <w:ind w:left="110" w:right="33" w:firstLine="0"/>
              <w:rPr>
                <w:sz w:val="24"/>
              </w:rPr>
            </w:pPr>
          </w:p>
        </w:tc>
        <w:tc>
          <w:tcPr>
            <w:tcW w:w="3826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3D3806">
            <w:pPr>
              <w:pStyle w:val="3"/>
              <w:widowControl w:val="0"/>
              <w:spacing w:before="1" w:after="0"/>
              <w:ind w:left="0" w:right="0" w:firstLine="0"/>
              <w:rPr>
                <w:spacing w:val="-2"/>
              </w:rPr>
            </w:pPr>
            <w:r>
              <w:rPr>
                <w:b w:val="0"/>
                <w:bCs w:val="0"/>
                <w:spacing w:val="-2"/>
              </w:rPr>
              <w:t>«Юный биолог»</w:t>
            </w:r>
          </w:p>
        </w:tc>
        <w:tc>
          <w:tcPr>
            <w:tcW w:w="8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77B7EF">
            <w:pPr>
              <w:pStyle w:val="15"/>
              <w:widowControl w:val="0"/>
              <w:suppressAutoHyphens/>
              <w:spacing w:line="247" w:lineRule="exact"/>
              <w:ind w:left="36" w:right="24" w:firstLine="0"/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D45D318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73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16E6D0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8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D26ED4D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8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378C08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9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5C30FB">
            <w:pPr>
              <w:pStyle w:val="15"/>
              <w:widowControl w:val="0"/>
              <w:suppressAutoHyphens/>
              <w:jc w:val="center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1</w:t>
            </w:r>
          </w:p>
        </w:tc>
        <w:tc>
          <w:tcPr>
            <w:tcW w:w="241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53A3C2">
            <w:pPr>
              <w:pStyle w:val="15"/>
              <w:widowControl w:val="0"/>
              <w:suppressAutoHyphens/>
              <w:spacing w:line="225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</w:rPr>
              <w:t>Собеседование</w:t>
            </w:r>
          </w:p>
        </w:tc>
      </w:tr>
      <w:tr w14:paraId="13B57AC9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39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24C61D5B">
            <w:pPr>
              <w:pStyle w:val="15"/>
              <w:widowControl w:val="0"/>
              <w:suppressAutoHyphens/>
              <w:ind w:left="110" w:right="33" w:firstLine="0"/>
              <w:rPr>
                <w:sz w:val="24"/>
              </w:rPr>
            </w:pPr>
          </w:p>
        </w:tc>
        <w:tc>
          <w:tcPr>
            <w:tcW w:w="3826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6E6153">
            <w:pPr>
              <w:pStyle w:val="3"/>
              <w:widowControl w:val="0"/>
              <w:spacing w:before="1" w:after="0"/>
              <w:ind w:left="0" w:right="0" w:firstLine="0"/>
              <w:rPr>
                <w:spacing w:val="-2"/>
              </w:rPr>
            </w:pPr>
            <w:r>
              <w:rPr>
                <w:b w:val="0"/>
                <w:bCs w:val="0"/>
                <w:spacing w:val="-2"/>
              </w:rPr>
              <w:t>«Занимательная физика»</w:t>
            </w:r>
          </w:p>
        </w:tc>
        <w:tc>
          <w:tcPr>
            <w:tcW w:w="8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2BD26AC">
            <w:pPr>
              <w:pStyle w:val="15"/>
              <w:widowControl w:val="0"/>
              <w:suppressAutoHyphens/>
              <w:spacing w:line="247" w:lineRule="exact"/>
              <w:ind w:left="36" w:right="24" w:firstLine="0"/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E5E4D0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73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94B6FC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8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ABC251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8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E0A267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9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A1C802">
            <w:pPr>
              <w:pStyle w:val="15"/>
              <w:widowControl w:val="0"/>
              <w:suppressAutoHyphens/>
              <w:jc w:val="center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1</w:t>
            </w:r>
          </w:p>
        </w:tc>
        <w:tc>
          <w:tcPr>
            <w:tcW w:w="241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120F7A7">
            <w:pPr>
              <w:pStyle w:val="15"/>
              <w:widowControl w:val="0"/>
              <w:suppressAutoHyphens/>
              <w:spacing w:line="225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</w:rPr>
              <w:t>Собеседование</w:t>
            </w:r>
          </w:p>
        </w:tc>
      </w:tr>
      <w:tr w14:paraId="5B44FAEA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39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05280E36">
            <w:pPr>
              <w:pStyle w:val="15"/>
              <w:widowControl w:val="0"/>
              <w:suppressAutoHyphens/>
              <w:ind w:left="110" w:right="33" w:firstLine="0"/>
              <w:rPr>
                <w:sz w:val="24"/>
              </w:rPr>
            </w:pPr>
          </w:p>
        </w:tc>
        <w:tc>
          <w:tcPr>
            <w:tcW w:w="3826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1A64A3">
            <w:pPr>
              <w:pStyle w:val="3"/>
              <w:widowControl w:val="0"/>
              <w:spacing w:before="1" w:after="0"/>
              <w:ind w:left="0" w:right="0" w:firstLine="0"/>
              <w:rPr>
                <w:spacing w:val="-2"/>
              </w:rPr>
            </w:pPr>
            <w:r>
              <w:rPr>
                <w:b w:val="0"/>
                <w:bCs w:val="0"/>
                <w:spacing w:val="-2"/>
              </w:rPr>
              <w:t>«Химия вокруг нас»</w:t>
            </w:r>
          </w:p>
        </w:tc>
        <w:tc>
          <w:tcPr>
            <w:tcW w:w="8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710AB7">
            <w:pPr>
              <w:pStyle w:val="15"/>
              <w:widowControl w:val="0"/>
              <w:suppressAutoHyphens/>
              <w:spacing w:line="247" w:lineRule="exact"/>
              <w:ind w:left="36" w:right="24" w:firstLine="0"/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5D81BE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73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30EF0E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8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48D5D6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8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04DB97A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9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F1B4B09">
            <w:pPr>
              <w:pStyle w:val="15"/>
              <w:widowControl w:val="0"/>
              <w:suppressAutoHyphens/>
              <w:jc w:val="center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1</w:t>
            </w:r>
          </w:p>
        </w:tc>
        <w:tc>
          <w:tcPr>
            <w:tcW w:w="241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343ED13">
            <w:pPr>
              <w:pStyle w:val="15"/>
              <w:widowControl w:val="0"/>
              <w:suppressAutoHyphens/>
              <w:spacing w:line="225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</w:rPr>
              <w:t>Собеседование</w:t>
            </w:r>
          </w:p>
        </w:tc>
      </w:tr>
      <w:tr w14:paraId="504F234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39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0C2F9F38">
            <w:pPr>
              <w:pStyle w:val="15"/>
              <w:widowControl w:val="0"/>
              <w:suppressAutoHyphens/>
              <w:ind w:left="110" w:right="33" w:firstLine="0"/>
              <w:rPr>
                <w:sz w:val="24"/>
              </w:rPr>
            </w:pPr>
          </w:p>
        </w:tc>
        <w:tc>
          <w:tcPr>
            <w:tcW w:w="3826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D7AA73">
            <w:pPr>
              <w:pStyle w:val="7"/>
              <w:widowControl w:val="0"/>
              <w:ind w:left="0" w:right="0" w:firstLine="0"/>
              <w:jc w:val="left"/>
            </w:pPr>
            <w:r>
              <w:rPr>
                <w:b w:val="0"/>
                <w:bCs w:val="0"/>
              </w:rPr>
              <w:t>«Занимательная химия»</w:t>
            </w:r>
          </w:p>
        </w:tc>
        <w:tc>
          <w:tcPr>
            <w:tcW w:w="8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0F40B2C">
            <w:pPr>
              <w:pStyle w:val="15"/>
              <w:widowControl w:val="0"/>
              <w:suppressAutoHyphens/>
              <w:spacing w:line="247" w:lineRule="exact"/>
              <w:ind w:left="36" w:right="24" w:firstLine="0"/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8A91A3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73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C44056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8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1D41691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8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E94848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9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08E406">
            <w:pPr>
              <w:pStyle w:val="15"/>
              <w:widowControl w:val="0"/>
              <w:suppressAutoHyphens/>
              <w:jc w:val="center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1</w:t>
            </w:r>
          </w:p>
        </w:tc>
        <w:tc>
          <w:tcPr>
            <w:tcW w:w="241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7BB425">
            <w:pPr>
              <w:pStyle w:val="15"/>
              <w:widowControl w:val="0"/>
              <w:suppressAutoHyphens/>
              <w:spacing w:line="225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</w:rPr>
              <w:t>Собеседование</w:t>
            </w:r>
          </w:p>
        </w:tc>
      </w:tr>
      <w:tr w14:paraId="4E15AC0B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39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28F83F6A">
            <w:pPr>
              <w:pStyle w:val="15"/>
              <w:widowControl w:val="0"/>
              <w:suppressAutoHyphens/>
              <w:ind w:left="110" w:right="33" w:firstLine="0"/>
              <w:rPr>
                <w:sz w:val="24"/>
              </w:rPr>
            </w:pPr>
          </w:p>
        </w:tc>
        <w:tc>
          <w:tcPr>
            <w:tcW w:w="3826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211CA8A">
            <w:pPr>
              <w:pStyle w:val="7"/>
              <w:widowControl w:val="0"/>
              <w:ind w:left="0" w:right="0" w:firstLine="0"/>
            </w:pPr>
            <w:r>
              <w:rPr>
                <w:b w:val="0"/>
                <w:bCs w:val="0"/>
              </w:rPr>
              <w:t>«Творческие задачи по физике»</w:t>
            </w:r>
          </w:p>
        </w:tc>
        <w:tc>
          <w:tcPr>
            <w:tcW w:w="8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682C66">
            <w:pPr>
              <w:pStyle w:val="15"/>
              <w:widowControl w:val="0"/>
              <w:suppressAutoHyphens/>
              <w:spacing w:line="247" w:lineRule="exact"/>
              <w:ind w:left="36" w:right="24" w:firstLine="0"/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97BFFA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73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6A42ED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8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8106B1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8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E415A4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1</w:t>
            </w:r>
          </w:p>
        </w:tc>
        <w:tc>
          <w:tcPr>
            <w:tcW w:w="9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1C4F926">
            <w:pPr>
              <w:pStyle w:val="15"/>
              <w:widowControl w:val="0"/>
              <w:suppressAutoHyphens/>
              <w:jc w:val="center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1</w:t>
            </w:r>
          </w:p>
        </w:tc>
        <w:tc>
          <w:tcPr>
            <w:tcW w:w="241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B2C893">
            <w:pPr>
              <w:pStyle w:val="15"/>
              <w:widowControl w:val="0"/>
              <w:suppressAutoHyphens/>
              <w:spacing w:line="225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</w:rPr>
              <w:t>Собеседование</w:t>
            </w:r>
          </w:p>
        </w:tc>
      </w:tr>
      <w:tr w14:paraId="3144BD66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460" w:hRule="atLeast"/>
        </w:trPr>
        <w:tc>
          <w:tcPr>
            <w:tcW w:w="39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0563C60A">
            <w:pPr>
              <w:pStyle w:val="15"/>
              <w:widowControl w:val="0"/>
              <w:suppressAutoHyphens/>
              <w:ind w:left="110" w:right="33" w:firstLine="0"/>
              <w:rPr>
                <w:sz w:val="24"/>
              </w:rPr>
            </w:pPr>
          </w:p>
        </w:tc>
        <w:tc>
          <w:tcPr>
            <w:tcW w:w="3826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F67277">
            <w:pPr>
              <w:pStyle w:val="3"/>
              <w:widowControl w:val="0"/>
              <w:spacing w:before="1" w:after="0"/>
              <w:ind w:left="0" w:right="0" w:firstLine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«Готовимся к ОГЭ</w:t>
            </w:r>
            <w:r>
              <w:rPr>
                <w:b w:val="0"/>
                <w:bCs w:val="0"/>
                <w:spacing w:val="-1"/>
              </w:rPr>
              <w:t xml:space="preserve"> </w:t>
            </w:r>
            <w:r>
              <w:rPr>
                <w:b w:val="0"/>
                <w:bCs w:val="0"/>
              </w:rPr>
              <w:t>по</w:t>
            </w:r>
            <w:r>
              <w:rPr>
                <w:b w:val="0"/>
                <w:bCs w:val="0"/>
                <w:spacing w:val="-1"/>
              </w:rPr>
              <w:t xml:space="preserve"> </w:t>
            </w:r>
            <w:r>
              <w:rPr>
                <w:b w:val="0"/>
                <w:bCs w:val="0"/>
              </w:rPr>
              <w:t>русскому</w:t>
            </w:r>
            <w:r>
              <w:rPr>
                <w:b w:val="0"/>
                <w:bCs w:val="0"/>
                <w:spacing w:val="-5"/>
              </w:rPr>
              <w:t xml:space="preserve"> </w:t>
            </w:r>
            <w:r>
              <w:rPr>
                <w:b w:val="0"/>
                <w:bCs w:val="0"/>
              </w:rPr>
              <w:t>языку»</w:t>
            </w:r>
          </w:p>
        </w:tc>
        <w:tc>
          <w:tcPr>
            <w:tcW w:w="852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6660B3">
            <w:pPr>
              <w:pStyle w:val="15"/>
              <w:widowControl w:val="0"/>
              <w:suppressAutoHyphens/>
              <w:spacing w:line="247" w:lineRule="exact"/>
              <w:ind w:left="36" w:right="24" w:firstLine="0"/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A760F4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73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73BF0F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83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DBC98B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</w:p>
        </w:tc>
        <w:tc>
          <w:tcPr>
            <w:tcW w:w="84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C57A1C9">
            <w:pPr>
              <w:pStyle w:val="15"/>
              <w:widowControl w:val="0"/>
              <w:suppressAutoHyphens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0,5</w:t>
            </w:r>
          </w:p>
        </w:tc>
        <w:tc>
          <w:tcPr>
            <w:tcW w:w="99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881083D">
            <w:pPr>
              <w:pStyle w:val="15"/>
              <w:widowControl w:val="0"/>
              <w:suppressAutoHyphens/>
              <w:jc w:val="center"/>
              <w:rPr>
                <w:b/>
                <w:bCs/>
                <w:sz w:val="20"/>
                <w:lang w:val="ru-RU"/>
              </w:rPr>
            </w:pPr>
            <w:r>
              <w:rPr>
                <w:b/>
                <w:bCs/>
                <w:sz w:val="20"/>
                <w:lang w:val="ru-RU"/>
              </w:rPr>
              <w:t>0,5</w:t>
            </w:r>
          </w:p>
        </w:tc>
        <w:tc>
          <w:tcPr>
            <w:tcW w:w="241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4AE46BC">
            <w:pPr>
              <w:pStyle w:val="15"/>
              <w:widowControl w:val="0"/>
              <w:suppressAutoHyphens/>
              <w:spacing w:line="225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</w:rPr>
              <w:t>Собеседование</w:t>
            </w:r>
          </w:p>
        </w:tc>
      </w:tr>
      <w:tr w14:paraId="42B68CF3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39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610B188D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38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471C381">
            <w:pPr>
              <w:pStyle w:val="7"/>
              <w:widowControl w:val="0"/>
              <w:ind w:left="0" w:right="0" w:firstLine="0"/>
            </w:pPr>
            <w:r>
              <w:t>«Готовимся</w:t>
            </w:r>
            <w:r>
              <w:rPr>
                <w:spacing w:val="-3"/>
              </w:rPr>
              <w:t xml:space="preserve"> </w:t>
            </w:r>
            <w:r>
              <w:t>к ОГЭ</w:t>
            </w:r>
            <w:r>
              <w:rPr>
                <w:spacing w:val="-1"/>
              </w:rPr>
              <w:t xml:space="preserve"> </w:t>
            </w:r>
            <w:r>
              <w:t>по географии»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263F565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0D79C9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2ABF83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330250E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F6ED99">
            <w:pPr>
              <w:pStyle w:val="15"/>
              <w:widowControl w:val="0"/>
              <w:suppressAutoHyphens/>
              <w:spacing w:line="232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0,5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C4E70C">
            <w:pPr>
              <w:pStyle w:val="15"/>
              <w:widowControl w:val="0"/>
              <w:suppressAutoHyphens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E38117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Собеседование</w:t>
            </w:r>
          </w:p>
        </w:tc>
      </w:tr>
      <w:tr w14:paraId="777F809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05" w:hRule="atLeast"/>
        </w:trPr>
        <w:tc>
          <w:tcPr>
            <w:tcW w:w="39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08AED424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38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CE3677">
            <w:pPr>
              <w:pStyle w:val="7"/>
              <w:widowControl w:val="0"/>
              <w:ind w:left="0" w:right="0" w:firstLine="0"/>
              <w:rPr>
                <w:spacing w:val="-8"/>
                <w:kern w:val="0"/>
                <w:sz w:val="22"/>
              </w:rPr>
            </w:pPr>
            <w:r>
              <w:rPr>
                <w:kern w:val="0"/>
                <w:sz w:val="22"/>
              </w:rPr>
              <w:t>«Информатика. Решу ОГЭ»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9E946C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E6D370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B5ED82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7B2A38C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79B990">
            <w:pPr>
              <w:pStyle w:val="15"/>
              <w:widowControl w:val="0"/>
              <w:suppressAutoHyphens/>
              <w:spacing w:line="247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0,5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0A7D735">
            <w:pPr>
              <w:pStyle w:val="15"/>
              <w:widowControl w:val="0"/>
              <w:suppressAutoHyphens/>
              <w:jc w:val="center"/>
              <w:rPr>
                <w:sz w:val="20"/>
              </w:rPr>
            </w:pPr>
            <w:r>
              <w:rPr>
                <w:sz w:val="20"/>
              </w:rPr>
              <w:t>0,5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F80EB6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Собеседование</w:t>
            </w:r>
          </w:p>
        </w:tc>
      </w:tr>
      <w:tr w14:paraId="65485DC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4" w:hRule="atLeast"/>
        </w:trPr>
        <w:tc>
          <w:tcPr>
            <w:tcW w:w="3953" w:type="dxa"/>
            <w:gridSpan w:val="2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 w14:paraId="4F0C7F7B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38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0C1A568">
            <w:pPr>
              <w:pStyle w:val="7"/>
              <w:widowControl w:val="0"/>
              <w:ind w:left="0" w:right="0" w:firstLine="0"/>
            </w:pPr>
            <w:r>
              <w:rPr>
                <w:kern w:val="0"/>
                <w:sz w:val="22"/>
              </w:rPr>
              <w:t>«Готовимся</w:t>
            </w:r>
            <w:r>
              <w:rPr>
                <w:spacing w:val="-3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к ОГЭ</w:t>
            </w:r>
            <w:r>
              <w:rPr>
                <w:spacing w:val="-2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по</w:t>
            </w:r>
            <w:r>
              <w:rPr>
                <w:kern w:val="0"/>
                <w:sz w:val="22"/>
                <w:lang w:val="ru-RU"/>
              </w:rPr>
              <w:t xml:space="preserve"> математике</w:t>
            </w:r>
            <w:r>
              <w:rPr>
                <w:kern w:val="0"/>
                <w:sz w:val="22"/>
              </w:rPr>
              <w:t>»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9614D97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6EDA8E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3010F3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56504DD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E362F10">
            <w:pPr>
              <w:pStyle w:val="15"/>
              <w:widowControl w:val="0"/>
              <w:suppressAutoHyphens/>
              <w:spacing w:line="234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0,5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856EFF">
            <w:pPr>
              <w:pStyle w:val="15"/>
              <w:widowControl w:val="0"/>
              <w:suppressAutoHyphens/>
              <w:jc w:val="center"/>
              <w:rPr>
                <w:sz w:val="18"/>
              </w:rPr>
            </w:pPr>
            <w:r>
              <w:rPr>
                <w:sz w:val="18"/>
              </w:rPr>
              <w:t>0,5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88FB00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  <w:r>
              <w:rPr>
                <w:spacing w:val="-2"/>
                <w:kern w:val="0"/>
                <w:sz w:val="20"/>
              </w:rPr>
              <w:t>Собеседование</w:t>
            </w:r>
          </w:p>
        </w:tc>
      </w:tr>
    </w:tbl>
    <w:p w14:paraId="0F62AF11">
      <w:pPr>
        <w:pStyle w:val="15"/>
        <w:spacing w:before="0" w:after="0" w:line="223" w:lineRule="exact"/>
        <w:rPr>
          <w:sz w:val="20"/>
        </w:rPr>
      </w:pPr>
    </w:p>
    <w:p w14:paraId="291BE11B"/>
    <w:p w14:paraId="344EA857"/>
    <w:p w14:paraId="7B3AA80C"/>
    <w:p w14:paraId="56FEBA69"/>
    <w:p w14:paraId="30F010B6"/>
    <w:p w14:paraId="765CA811">
      <w:pPr>
        <w:sectPr>
          <w:type w:val="continuous"/>
          <w:pgSz w:w="16838" w:h="11906" w:orient="landscape"/>
          <w:pgMar w:top="640" w:right="425" w:bottom="1180" w:left="992" w:header="0" w:footer="995" w:gutter="0"/>
          <w:cols w:space="720" w:num="1"/>
          <w:formProt w:val="0"/>
          <w:docGrid w:linePitch="100" w:charSpace="0"/>
        </w:sectPr>
      </w:pPr>
    </w:p>
    <w:tbl>
      <w:tblPr>
        <w:tblStyle w:val="5"/>
        <w:tblW w:w="15165" w:type="dxa"/>
        <w:tblInd w:w="145" w:type="dxa"/>
        <w:tblLayout w:type="fixed"/>
        <w:tblCellMar>
          <w:top w:w="0" w:type="dxa"/>
          <w:left w:w="5" w:type="dxa"/>
          <w:bottom w:w="0" w:type="dxa"/>
          <w:right w:w="5" w:type="dxa"/>
        </w:tblCellMar>
      </w:tblPr>
      <w:tblGrid>
        <w:gridCol w:w="3953"/>
        <w:gridCol w:w="1697"/>
        <w:gridCol w:w="2129"/>
        <w:gridCol w:w="852"/>
        <w:gridCol w:w="710"/>
        <w:gridCol w:w="734"/>
        <w:gridCol w:w="833"/>
        <w:gridCol w:w="847"/>
        <w:gridCol w:w="991"/>
        <w:gridCol w:w="2417"/>
      </w:tblGrid>
      <w:tr w14:paraId="19354117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06" w:hRule="atLeast"/>
        </w:trPr>
        <w:tc>
          <w:tcPr>
            <w:tcW w:w="395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A93507">
            <w:pPr>
              <w:pStyle w:val="15"/>
              <w:widowControl w:val="0"/>
              <w:suppressAutoHyphens/>
              <w:ind w:left="110" w:right="737" w:firstLine="0"/>
              <w:rPr>
                <w:sz w:val="22"/>
              </w:rPr>
            </w:pPr>
            <w:r>
              <w:rPr>
                <w:kern w:val="0"/>
                <w:sz w:val="22"/>
              </w:rPr>
              <w:t>Внеурочная деятельность по формированию</w:t>
            </w:r>
            <w:r>
              <w:rPr>
                <w:spacing w:val="-14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функциональной</w:t>
            </w:r>
          </w:p>
          <w:p w14:paraId="62675AAA">
            <w:pPr>
              <w:pStyle w:val="15"/>
              <w:widowControl w:val="0"/>
              <w:suppressAutoHyphens/>
              <w:spacing w:line="248" w:lineRule="exact"/>
              <w:ind w:left="110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грамотности</w:t>
            </w:r>
          </w:p>
        </w:tc>
        <w:tc>
          <w:tcPr>
            <w:tcW w:w="38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E07858">
            <w:pPr>
              <w:pStyle w:val="15"/>
              <w:widowControl w:val="0"/>
              <w:suppressAutoHyphens/>
              <w:spacing w:line="246" w:lineRule="exact"/>
              <w:ind w:left="108" w:right="0" w:firstLine="0"/>
              <w:rPr>
                <w:sz w:val="22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E69166">
            <w:pPr>
              <w:pStyle w:val="15"/>
              <w:widowControl w:val="0"/>
              <w:suppressAutoHyphens/>
              <w:spacing w:line="247" w:lineRule="exact"/>
              <w:ind w:left="36" w:right="24" w:firstLine="0"/>
              <w:jc w:val="center"/>
              <w:rPr>
                <w:sz w:val="22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2DBB89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8CACCC2">
            <w:pPr>
              <w:pStyle w:val="15"/>
              <w:widowControl w:val="0"/>
              <w:suppressAutoHyphens/>
              <w:spacing w:line="247" w:lineRule="exact"/>
              <w:ind w:left="34" w:right="19" w:firstLine="0"/>
              <w:jc w:val="center"/>
              <w:rPr>
                <w:sz w:val="22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47E9ECC">
            <w:pPr>
              <w:pStyle w:val="15"/>
              <w:widowControl w:val="0"/>
              <w:suppressAutoHyphens/>
              <w:spacing w:line="247" w:lineRule="exact"/>
              <w:ind w:left="54" w:right="38" w:firstLine="0"/>
              <w:jc w:val="center"/>
              <w:rPr>
                <w:sz w:val="22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684F589">
            <w:pPr>
              <w:pStyle w:val="15"/>
              <w:widowControl w:val="0"/>
              <w:suppressAutoHyphens/>
              <w:spacing w:line="247" w:lineRule="exact"/>
              <w:ind w:left="36" w:right="19" w:firstLine="0"/>
              <w:jc w:val="center"/>
              <w:rPr>
                <w:sz w:val="22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17B1EA5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036701B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</w:p>
        </w:tc>
      </w:tr>
      <w:tr w14:paraId="692E6F51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3953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FF2DA90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38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F9E396">
            <w:pPr>
              <w:pStyle w:val="15"/>
              <w:widowControl w:val="0"/>
              <w:suppressAutoHyphens/>
              <w:spacing w:line="232" w:lineRule="exact"/>
              <w:ind w:left="108" w:right="0" w:firstLine="0"/>
              <w:rPr>
                <w:sz w:val="22"/>
              </w:rPr>
            </w:pPr>
            <w:r>
              <w:rPr>
                <w:kern w:val="0"/>
                <w:sz w:val="22"/>
              </w:rPr>
              <w:t>Функциональная</w:t>
            </w:r>
            <w:r>
              <w:rPr>
                <w:spacing w:val="-8"/>
                <w:kern w:val="0"/>
                <w:sz w:val="22"/>
              </w:rPr>
              <w:t xml:space="preserve"> </w:t>
            </w:r>
            <w:r>
              <w:rPr>
                <w:spacing w:val="-2"/>
                <w:kern w:val="0"/>
                <w:sz w:val="22"/>
              </w:rPr>
              <w:t>грамотность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F2B052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D1FA3A7">
            <w:pPr>
              <w:pStyle w:val="15"/>
              <w:widowControl w:val="0"/>
              <w:suppressAutoHyphens/>
              <w:spacing w:line="232" w:lineRule="exact"/>
              <w:ind w:left="19" w:right="5" w:firstLine="0"/>
              <w:jc w:val="center"/>
              <w:rPr>
                <w:sz w:val="22"/>
              </w:rPr>
            </w:pP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3ADD3F">
            <w:pPr>
              <w:pStyle w:val="15"/>
              <w:widowControl w:val="0"/>
              <w:suppressAutoHyphens/>
              <w:jc w:val="center"/>
              <w:rPr>
                <w:sz w:val="18"/>
                <w:lang w:val="ru-RU"/>
              </w:rPr>
            </w:pPr>
            <w:r>
              <w:rPr>
                <w:kern w:val="0"/>
                <w:sz w:val="18"/>
                <w:lang w:val="ru-RU"/>
              </w:rPr>
              <w:t>1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8823DF">
            <w:pPr>
              <w:pStyle w:val="15"/>
              <w:widowControl w:val="0"/>
              <w:suppressAutoHyphens/>
              <w:spacing w:line="232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10"/>
                <w:kern w:val="0"/>
                <w:sz w:val="22"/>
              </w:rPr>
              <w:t>1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B8301AB">
            <w:pPr>
              <w:pStyle w:val="15"/>
              <w:widowControl w:val="0"/>
              <w:suppressAutoHyphens/>
              <w:jc w:val="center"/>
              <w:rPr>
                <w:sz w:val="18"/>
                <w:lang w:val="ru-RU"/>
              </w:rPr>
            </w:pPr>
            <w:r>
              <w:rPr>
                <w:kern w:val="0"/>
                <w:sz w:val="18"/>
                <w:lang w:val="ru-RU"/>
              </w:rPr>
              <w:t>1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2199F05">
            <w:pPr>
              <w:pStyle w:val="15"/>
              <w:widowControl w:val="0"/>
              <w:suppressAutoHyphens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C67DCF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</w:p>
        </w:tc>
      </w:tr>
      <w:tr w14:paraId="5C83EE9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395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2EC72B">
            <w:pPr>
              <w:widowControl w:val="0"/>
              <w:suppressAutoHyphens/>
              <w:jc w:val="left"/>
              <w:rPr>
                <w:sz w:val="2"/>
                <w:szCs w:val="2"/>
              </w:rPr>
            </w:pPr>
          </w:p>
        </w:tc>
        <w:tc>
          <w:tcPr>
            <w:tcW w:w="38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691FB5">
            <w:pPr>
              <w:pStyle w:val="15"/>
              <w:widowControl w:val="0"/>
              <w:suppressAutoHyphens/>
              <w:spacing w:line="232" w:lineRule="exact"/>
              <w:ind w:left="108" w:right="0" w:firstLine="0"/>
              <w:rPr>
                <w:sz w:val="22"/>
                <w:lang w:val="ru-RU"/>
              </w:rPr>
            </w:pPr>
            <w:r>
              <w:rPr>
                <w:kern w:val="0"/>
                <w:sz w:val="22"/>
                <w:lang w:val="ru-RU"/>
              </w:rPr>
              <w:t>Финансовая грамотность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FA6B1D2">
            <w:pPr>
              <w:pStyle w:val="15"/>
              <w:widowControl w:val="0"/>
              <w:suppressAutoHyphens/>
              <w:jc w:val="center"/>
              <w:rPr>
                <w:sz w:val="18"/>
                <w:lang w:val="ru-RU"/>
              </w:rPr>
            </w:pPr>
            <w:r>
              <w:rPr>
                <w:kern w:val="0"/>
                <w:sz w:val="18"/>
                <w:lang w:val="ru-RU"/>
              </w:rPr>
              <w:t>1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CBC5E0F">
            <w:pPr>
              <w:pStyle w:val="15"/>
              <w:widowControl w:val="0"/>
              <w:suppressAutoHyphens/>
              <w:spacing w:line="232" w:lineRule="exact"/>
              <w:ind w:left="19" w:right="5" w:firstLine="0"/>
              <w:jc w:val="center"/>
              <w:rPr>
                <w:spacing w:val="-10"/>
                <w:sz w:val="22"/>
                <w:lang w:val="ru-RU"/>
              </w:rPr>
            </w:pPr>
            <w:r>
              <w:rPr>
                <w:spacing w:val="-10"/>
                <w:kern w:val="0"/>
                <w:sz w:val="22"/>
                <w:lang w:val="ru-RU"/>
              </w:rPr>
              <w:t>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A02F6F6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72E8DA0">
            <w:pPr>
              <w:pStyle w:val="15"/>
              <w:widowControl w:val="0"/>
              <w:suppressAutoHyphens/>
              <w:spacing w:line="232" w:lineRule="exact"/>
              <w:ind w:left="54" w:right="38" w:firstLine="0"/>
              <w:jc w:val="center"/>
              <w:rPr>
                <w:spacing w:val="-10"/>
                <w:sz w:val="22"/>
              </w:rPr>
            </w:pP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137535">
            <w:pPr>
              <w:pStyle w:val="15"/>
              <w:widowControl w:val="0"/>
              <w:suppressAutoHyphens/>
              <w:jc w:val="center"/>
              <w:rPr>
                <w:sz w:val="18"/>
                <w:lang w:val="ru-RU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9929FE3">
            <w:pPr>
              <w:pStyle w:val="15"/>
              <w:widowControl w:val="0"/>
              <w:suppressAutoHyphens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507DBDD">
            <w:pPr>
              <w:pStyle w:val="15"/>
              <w:widowControl w:val="0"/>
              <w:suppressAutoHyphens/>
              <w:spacing w:line="223" w:lineRule="exact"/>
              <w:ind w:left="114" w:right="0" w:firstLine="0"/>
              <w:rPr>
                <w:sz w:val="20"/>
              </w:rPr>
            </w:pPr>
          </w:p>
        </w:tc>
      </w:tr>
      <w:tr w14:paraId="20323C1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3" w:hRule="atLeast"/>
        </w:trPr>
        <w:tc>
          <w:tcPr>
            <w:tcW w:w="777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DCFDD1B">
            <w:pPr>
              <w:pStyle w:val="15"/>
              <w:widowControl w:val="0"/>
              <w:suppressAutoHyphens/>
              <w:spacing w:line="234" w:lineRule="exact"/>
              <w:ind w:left="0" w:right="198" w:firstLine="0"/>
              <w:jc w:val="right"/>
              <w:rPr>
                <w:b/>
                <w:sz w:val="22"/>
              </w:rPr>
            </w:pPr>
            <w:r>
              <w:rPr>
                <w:b/>
                <w:spacing w:val="-2"/>
                <w:kern w:val="0"/>
                <w:sz w:val="22"/>
              </w:rPr>
              <w:t>Итого</w:t>
            </w: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44AE72">
            <w:pPr>
              <w:pStyle w:val="15"/>
              <w:widowControl w:val="0"/>
              <w:suppressAutoHyphens/>
              <w:spacing w:line="234" w:lineRule="exact"/>
              <w:ind w:left="36" w:right="24" w:firstLine="0"/>
              <w:jc w:val="center"/>
              <w:rPr>
                <w:sz w:val="22"/>
                <w:lang w:val="ru-RU"/>
              </w:rPr>
            </w:pPr>
            <w:r>
              <w:rPr>
                <w:kern w:val="0"/>
                <w:sz w:val="22"/>
                <w:lang w:val="ru-RU"/>
              </w:rPr>
              <w:t>3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36209E">
            <w:pPr>
              <w:pStyle w:val="15"/>
              <w:widowControl w:val="0"/>
              <w:suppressAutoHyphens/>
              <w:spacing w:line="223" w:lineRule="exact"/>
              <w:ind w:left="19" w:right="6" w:firstLine="0"/>
              <w:jc w:val="center"/>
              <w:rPr>
                <w:sz w:val="20"/>
                <w:lang w:val="ru-RU"/>
              </w:rPr>
            </w:pPr>
            <w:r>
              <w:rPr>
                <w:kern w:val="0"/>
                <w:sz w:val="20"/>
                <w:lang w:val="ru-RU"/>
              </w:rPr>
              <w:t>5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BDD4C2">
            <w:pPr>
              <w:pStyle w:val="15"/>
              <w:widowControl w:val="0"/>
              <w:suppressAutoHyphens/>
              <w:spacing w:line="223" w:lineRule="exact"/>
              <w:ind w:left="34" w:right="0" w:firstLine="0"/>
              <w:jc w:val="center"/>
              <w:rPr>
                <w:sz w:val="20"/>
                <w:lang w:val="ru-RU"/>
              </w:rPr>
            </w:pPr>
            <w:r>
              <w:rPr>
                <w:spacing w:val="-5"/>
                <w:kern w:val="0"/>
                <w:sz w:val="20"/>
                <w:lang w:val="ru-RU"/>
              </w:rPr>
              <w:t>6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3D517AC">
            <w:pPr>
              <w:pStyle w:val="15"/>
              <w:widowControl w:val="0"/>
              <w:suppressAutoHyphens/>
              <w:spacing w:line="223" w:lineRule="exact"/>
              <w:ind w:left="54" w:right="1" w:firstLine="0"/>
              <w:jc w:val="center"/>
              <w:rPr>
                <w:sz w:val="20"/>
                <w:lang w:val="ru-RU"/>
              </w:rPr>
            </w:pPr>
            <w:r>
              <w:rPr>
                <w:kern w:val="0"/>
                <w:sz w:val="20"/>
                <w:lang w:val="ru-RU"/>
              </w:rPr>
              <w:t>6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16002D">
            <w:pPr>
              <w:pStyle w:val="15"/>
              <w:widowControl w:val="0"/>
              <w:suppressAutoHyphens/>
              <w:spacing w:line="223" w:lineRule="exact"/>
              <w:ind w:left="36" w:right="0" w:firstLine="0"/>
              <w:jc w:val="center"/>
              <w:rPr>
                <w:sz w:val="20"/>
              </w:rPr>
            </w:pPr>
            <w:r>
              <w:rPr>
                <w:spacing w:val="-5"/>
                <w:kern w:val="0"/>
                <w:sz w:val="20"/>
              </w:rPr>
              <w:t>8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5A60778">
            <w:pPr>
              <w:pStyle w:val="15"/>
              <w:widowControl w:val="0"/>
              <w:suppressAutoHyphens/>
              <w:jc w:val="center"/>
              <w:rPr>
                <w:b/>
                <w:bCs/>
                <w:sz w:val="18"/>
              </w:rPr>
            </w:pPr>
            <w:r>
              <w:rPr>
                <w:b/>
                <w:bCs/>
                <w:sz w:val="18"/>
              </w:rPr>
              <w:t>28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D77278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</w:tr>
      <w:tr w14:paraId="4B15F485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56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30A4D9D">
            <w:pPr>
              <w:pStyle w:val="15"/>
              <w:widowControl w:val="0"/>
              <w:suppressAutoHyphens/>
              <w:spacing w:line="232" w:lineRule="exact"/>
              <w:ind w:left="110" w:right="0" w:firstLine="0"/>
              <w:rPr>
                <w:sz w:val="22"/>
              </w:rPr>
            </w:pPr>
            <w:r>
              <w:rPr>
                <w:kern w:val="0"/>
                <w:sz w:val="22"/>
              </w:rPr>
              <w:t>Максимальная</w:t>
            </w:r>
            <w:r>
              <w:rPr>
                <w:spacing w:val="-7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допустимая</w:t>
            </w:r>
            <w:r>
              <w:rPr>
                <w:spacing w:val="-7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недельная</w:t>
            </w:r>
            <w:r>
              <w:rPr>
                <w:spacing w:val="-6"/>
                <w:kern w:val="0"/>
                <w:sz w:val="22"/>
              </w:rPr>
              <w:t xml:space="preserve"> </w:t>
            </w:r>
            <w:r>
              <w:rPr>
                <w:spacing w:val="-2"/>
                <w:kern w:val="0"/>
                <w:sz w:val="22"/>
              </w:rPr>
              <w:t>нагрузка</w:t>
            </w: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9B334B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1976CF">
            <w:pPr>
              <w:pStyle w:val="15"/>
              <w:widowControl w:val="0"/>
              <w:suppressAutoHyphens/>
              <w:spacing w:line="232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29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7657A8">
            <w:pPr>
              <w:pStyle w:val="15"/>
              <w:widowControl w:val="0"/>
              <w:suppressAutoHyphens/>
              <w:spacing w:line="232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30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9ACF08A">
            <w:pPr>
              <w:pStyle w:val="15"/>
              <w:widowControl w:val="0"/>
              <w:suppressAutoHyphens/>
              <w:spacing w:line="232" w:lineRule="exact"/>
              <w:ind w:left="34" w:right="0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32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A693B9B">
            <w:pPr>
              <w:pStyle w:val="15"/>
              <w:widowControl w:val="0"/>
              <w:suppressAutoHyphens/>
              <w:spacing w:line="232" w:lineRule="exact"/>
              <w:ind w:left="54" w:right="0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33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34F61C">
            <w:pPr>
              <w:pStyle w:val="15"/>
              <w:widowControl w:val="0"/>
              <w:suppressAutoHyphens/>
              <w:spacing w:line="232" w:lineRule="exact"/>
              <w:ind w:left="36" w:right="0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33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45DE76">
            <w:pPr>
              <w:pStyle w:val="15"/>
              <w:widowControl w:val="0"/>
              <w:suppressAutoHyphens/>
              <w:spacing w:line="232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157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E164907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</w:tr>
      <w:tr w14:paraId="43D6DDD4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3" w:hRule="atLeast"/>
        </w:trPr>
        <w:tc>
          <w:tcPr>
            <w:tcW w:w="56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06243FC">
            <w:pPr>
              <w:pStyle w:val="15"/>
              <w:widowControl w:val="0"/>
              <w:suppressAutoHyphens/>
              <w:spacing w:line="234" w:lineRule="exact"/>
              <w:ind w:left="110" w:right="0" w:firstLine="0"/>
              <w:rPr>
                <w:sz w:val="22"/>
              </w:rPr>
            </w:pPr>
            <w:r>
              <w:rPr>
                <w:kern w:val="0"/>
                <w:sz w:val="22"/>
              </w:rPr>
              <w:t>Учебные</w:t>
            </w:r>
            <w:r>
              <w:rPr>
                <w:spacing w:val="-1"/>
                <w:kern w:val="0"/>
                <w:sz w:val="22"/>
              </w:rPr>
              <w:t xml:space="preserve"> </w:t>
            </w:r>
            <w:r>
              <w:rPr>
                <w:spacing w:val="-2"/>
                <w:kern w:val="0"/>
                <w:sz w:val="22"/>
              </w:rPr>
              <w:t>недели</w:t>
            </w: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5F2A26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829AF1">
            <w:pPr>
              <w:pStyle w:val="15"/>
              <w:widowControl w:val="0"/>
              <w:suppressAutoHyphens/>
              <w:spacing w:line="234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34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7C48373">
            <w:pPr>
              <w:pStyle w:val="15"/>
              <w:widowControl w:val="0"/>
              <w:suppressAutoHyphens/>
              <w:spacing w:line="234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34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64D1FD">
            <w:pPr>
              <w:pStyle w:val="15"/>
              <w:widowControl w:val="0"/>
              <w:suppressAutoHyphens/>
              <w:spacing w:line="234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34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C968554">
            <w:pPr>
              <w:pStyle w:val="15"/>
              <w:widowControl w:val="0"/>
              <w:suppressAutoHyphens/>
              <w:spacing w:line="234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34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29A436">
            <w:pPr>
              <w:pStyle w:val="15"/>
              <w:widowControl w:val="0"/>
              <w:suppressAutoHyphens/>
              <w:spacing w:line="234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34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22EE96">
            <w:pPr>
              <w:pStyle w:val="15"/>
              <w:widowControl w:val="0"/>
              <w:suppressAutoHyphens/>
              <w:spacing w:line="234" w:lineRule="exact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34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AE752BD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</w:tr>
      <w:tr w14:paraId="43B87F02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251" w:hRule="atLeast"/>
        </w:trPr>
        <w:tc>
          <w:tcPr>
            <w:tcW w:w="56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086968D">
            <w:pPr>
              <w:pStyle w:val="15"/>
              <w:widowControl w:val="0"/>
              <w:suppressAutoHyphens/>
              <w:spacing w:line="232" w:lineRule="exact"/>
              <w:ind w:left="110" w:right="0" w:firstLine="0"/>
              <w:rPr>
                <w:sz w:val="22"/>
              </w:rPr>
            </w:pPr>
            <w:r>
              <w:rPr>
                <w:kern w:val="0"/>
                <w:sz w:val="22"/>
              </w:rPr>
              <w:t>Всего</w:t>
            </w:r>
            <w:r>
              <w:rPr>
                <w:spacing w:val="-6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часов</w:t>
            </w:r>
            <w:r>
              <w:rPr>
                <w:spacing w:val="-4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(без</w:t>
            </w:r>
            <w:r>
              <w:rPr>
                <w:spacing w:val="-4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учёта</w:t>
            </w:r>
            <w:r>
              <w:rPr>
                <w:spacing w:val="-4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внеурочной</w:t>
            </w:r>
            <w:r>
              <w:rPr>
                <w:spacing w:val="-4"/>
                <w:kern w:val="0"/>
                <w:sz w:val="22"/>
              </w:rPr>
              <w:t xml:space="preserve"> </w:t>
            </w:r>
            <w:r>
              <w:rPr>
                <w:spacing w:val="-2"/>
                <w:kern w:val="0"/>
                <w:sz w:val="22"/>
              </w:rPr>
              <w:t>деятельности</w:t>
            </w: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EE913F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A8F1B65">
            <w:pPr>
              <w:pStyle w:val="15"/>
              <w:widowControl w:val="0"/>
              <w:suppressAutoHyphens/>
              <w:spacing w:line="232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986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1A0FCB">
            <w:pPr>
              <w:pStyle w:val="15"/>
              <w:widowControl w:val="0"/>
              <w:suppressAutoHyphens/>
              <w:spacing w:line="232" w:lineRule="exact"/>
              <w:ind w:left="19" w:right="0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1020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ADA77CC">
            <w:pPr>
              <w:pStyle w:val="15"/>
              <w:widowControl w:val="0"/>
              <w:suppressAutoHyphens/>
              <w:spacing w:line="232" w:lineRule="exact"/>
              <w:ind w:left="34" w:right="19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1088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057AACA">
            <w:pPr>
              <w:pStyle w:val="15"/>
              <w:widowControl w:val="0"/>
              <w:suppressAutoHyphens/>
              <w:spacing w:line="232" w:lineRule="exact"/>
              <w:ind w:left="54" w:right="38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1122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62F6755">
            <w:pPr>
              <w:pStyle w:val="15"/>
              <w:widowControl w:val="0"/>
              <w:suppressAutoHyphens/>
              <w:spacing w:line="232" w:lineRule="exact"/>
              <w:ind w:left="36" w:right="19" w:firstLine="0"/>
              <w:jc w:val="center"/>
              <w:rPr>
                <w:sz w:val="22"/>
              </w:rPr>
            </w:pPr>
            <w:r>
              <w:rPr>
                <w:spacing w:val="-4"/>
                <w:kern w:val="0"/>
                <w:sz w:val="22"/>
              </w:rPr>
              <w:t>1020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570F54">
            <w:pPr>
              <w:pStyle w:val="15"/>
              <w:widowControl w:val="0"/>
              <w:suppressAutoHyphens/>
              <w:spacing w:line="232" w:lineRule="exact"/>
              <w:ind w:left="20" w:right="3" w:firstLine="0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kern w:val="0"/>
                <w:sz w:val="22"/>
              </w:rPr>
              <w:t>5236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76957A8">
            <w:pPr>
              <w:pStyle w:val="15"/>
              <w:widowControl w:val="0"/>
              <w:suppressAutoHyphens/>
              <w:rPr>
                <w:sz w:val="18"/>
              </w:rPr>
            </w:pPr>
          </w:p>
        </w:tc>
      </w:tr>
      <w:tr w14:paraId="62144D5C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505" w:hRule="atLeast"/>
        </w:trPr>
        <w:tc>
          <w:tcPr>
            <w:tcW w:w="56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89321AA">
            <w:pPr>
              <w:pStyle w:val="15"/>
              <w:widowControl w:val="0"/>
              <w:suppressAutoHyphens/>
              <w:spacing w:line="248" w:lineRule="exact"/>
              <w:ind w:left="110" w:right="0" w:firstLine="0"/>
              <w:rPr>
                <w:sz w:val="22"/>
              </w:rPr>
            </w:pPr>
            <w:r>
              <w:rPr>
                <w:kern w:val="0"/>
                <w:sz w:val="22"/>
              </w:rPr>
              <w:t>Рекомендуемая</w:t>
            </w:r>
            <w:r>
              <w:rPr>
                <w:spacing w:val="-6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недельная</w:t>
            </w:r>
            <w:r>
              <w:rPr>
                <w:spacing w:val="-8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нагрузка</w:t>
            </w:r>
            <w:r>
              <w:rPr>
                <w:spacing w:val="-5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(при</w:t>
            </w:r>
            <w:r>
              <w:rPr>
                <w:spacing w:val="-6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5-</w:t>
            </w:r>
            <w:r>
              <w:rPr>
                <w:spacing w:val="-2"/>
                <w:kern w:val="0"/>
                <w:sz w:val="22"/>
              </w:rPr>
              <w:t>дневной</w:t>
            </w:r>
          </w:p>
          <w:p w14:paraId="3BB068DC">
            <w:pPr>
              <w:pStyle w:val="15"/>
              <w:widowControl w:val="0"/>
              <w:suppressAutoHyphens/>
              <w:spacing w:line="238" w:lineRule="exact"/>
              <w:ind w:left="110" w:right="0" w:firstLine="0"/>
              <w:rPr>
                <w:sz w:val="22"/>
              </w:rPr>
            </w:pPr>
            <w:r>
              <w:rPr>
                <w:spacing w:val="-2"/>
                <w:kern w:val="0"/>
                <w:sz w:val="22"/>
              </w:rPr>
              <w:t>неделе)</w:t>
            </w: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768D5B1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B65028A">
            <w:pPr>
              <w:pStyle w:val="15"/>
              <w:widowControl w:val="0"/>
              <w:suppressAutoHyphens/>
              <w:spacing w:line="249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29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2C8D93">
            <w:pPr>
              <w:pStyle w:val="15"/>
              <w:widowControl w:val="0"/>
              <w:suppressAutoHyphens/>
              <w:spacing w:line="249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30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CCAA350">
            <w:pPr>
              <w:pStyle w:val="15"/>
              <w:widowControl w:val="0"/>
              <w:suppressAutoHyphens/>
              <w:spacing w:line="249" w:lineRule="exact"/>
              <w:ind w:left="34" w:right="0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32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EFE77F2">
            <w:pPr>
              <w:pStyle w:val="15"/>
              <w:widowControl w:val="0"/>
              <w:suppressAutoHyphens/>
              <w:spacing w:line="249" w:lineRule="exact"/>
              <w:ind w:left="54" w:right="0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33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A9F7D4E">
            <w:pPr>
              <w:pStyle w:val="15"/>
              <w:widowControl w:val="0"/>
              <w:suppressAutoHyphens/>
              <w:spacing w:line="249" w:lineRule="exact"/>
              <w:ind w:left="36" w:right="0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33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84E30AF">
            <w:pPr>
              <w:pStyle w:val="15"/>
              <w:widowControl w:val="0"/>
              <w:suppressAutoHyphens/>
              <w:spacing w:before="1" w:after="0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157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4F50C1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</w:tr>
      <w:tr w14:paraId="114CFC8F">
        <w:tblPrEx>
          <w:tblCellMar>
            <w:top w:w="0" w:type="dxa"/>
            <w:left w:w="5" w:type="dxa"/>
            <w:bottom w:w="0" w:type="dxa"/>
            <w:right w:w="5" w:type="dxa"/>
          </w:tblCellMar>
        </w:tblPrEx>
        <w:trPr>
          <w:trHeight w:val="761" w:hRule="atLeast"/>
        </w:trPr>
        <w:tc>
          <w:tcPr>
            <w:tcW w:w="565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BE5193C">
            <w:pPr>
              <w:pStyle w:val="15"/>
              <w:widowControl w:val="0"/>
              <w:suppressAutoHyphens/>
              <w:ind w:left="110" w:right="0" w:firstLine="0"/>
              <w:rPr>
                <w:sz w:val="22"/>
              </w:rPr>
            </w:pPr>
            <w:r>
              <w:rPr>
                <w:kern w:val="0"/>
                <w:sz w:val="22"/>
              </w:rPr>
              <w:t>Максимально</w:t>
            </w:r>
            <w:r>
              <w:rPr>
                <w:spacing w:val="-9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допустимая</w:t>
            </w:r>
            <w:r>
              <w:rPr>
                <w:spacing w:val="-6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недельная</w:t>
            </w:r>
            <w:r>
              <w:rPr>
                <w:spacing w:val="-6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нагрузка</w:t>
            </w:r>
            <w:r>
              <w:rPr>
                <w:spacing w:val="-8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(при</w:t>
            </w:r>
            <w:r>
              <w:rPr>
                <w:spacing w:val="-8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5- дневной неделе) в соответствии с действующими</w:t>
            </w:r>
          </w:p>
          <w:p w14:paraId="28C24330">
            <w:pPr>
              <w:pStyle w:val="15"/>
              <w:widowControl w:val="0"/>
              <w:suppressAutoHyphens/>
              <w:spacing w:line="239" w:lineRule="exact"/>
              <w:ind w:left="110" w:right="0" w:firstLine="0"/>
              <w:rPr>
                <w:sz w:val="22"/>
              </w:rPr>
            </w:pPr>
            <w:r>
              <w:rPr>
                <w:kern w:val="0"/>
                <w:sz w:val="22"/>
              </w:rPr>
              <w:t>санитарными</w:t>
            </w:r>
            <w:r>
              <w:rPr>
                <w:spacing w:val="-6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правилами</w:t>
            </w:r>
            <w:r>
              <w:rPr>
                <w:spacing w:val="-7"/>
                <w:kern w:val="0"/>
                <w:sz w:val="22"/>
              </w:rPr>
              <w:t xml:space="preserve"> </w:t>
            </w:r>
            <w:r>
              <w:rPr>
                <w:kern w:val="0"/>
                <w:sz w:val="22"/>
              </w:rPr>
              <w:t>и</w:t>
            </w:r>
            <w:r>
              <w:rPr>
                <w:spacing w:val="-5"/>
                <w:kern w:val="0"/>
                <w:sz w:val="22"/>
              </w:rPr>
              <w:t xml:space="preserve"> </w:t>
            </w:r>
            <w:r>
              <w:rPr>
                <w:spacing w:val="-2"/>
                <w:kern w:val="0"/>
                <w:sz w:val="22"/>
              </w:rPr>
              <w:t>нормами</w:t>
            </w:r>
          </w:p>
        </w:tc>
        <w:tc>
          <w:tcPr>
            <w:tcW w:w="21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C8AFCFC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  <w:tc>
          <w:tcPr>
            <w:tcW w:w="8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FB833AD">
            <w:pPr>
              <w:pStyle w:val="15"/>
              <w:widowControl w:val="0"/>
              <w:suppressAutoHyphens/>
              <w:spacing w:line="249" w:lineRule="exact"/>
              <w:ind w:left="36" w:right="24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29</w:t>
            </w:r>
          </w:p>
        </w:tc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E23AF49">
            <w:pPr>
              <w:pStyle w:val="15"/>
              <w:widowControl w:val="0"/>
              <w:suppressAutoHyphens/>
              <w:spacing w:line="249" w:lineRule="exact"/>
              <w:ind w:left="19" w:right="5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30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ED06B64">
            <w:pPr>
              <w:pStyle w:val="15"/>
              <w:widowControl w:val="0"/>
              <w:suppressAutoHyphens/>
              <w:spacing w:line="249" w:lineRule="exact"/>
              <w:ind w:left="34" w:right="0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32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BF70BB0">
            <w:pPr>
              <w:pStyle w:val="15"/>
              <w:widowControl w:val="0"/>
              <w:suppressAutoHyphens/>
              <w:spacing w:line="249" w:lineRule="exact"/>
              <w:ind w:left="54" w:right="0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33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DCD83A6">
            <w:pPr>
              <w:pStyle w:val="15"/>
              <w:widowControl w:val="0"/>
              <w:suppressAutoHyphens/>
              <w:spacing w:line="249" w:lineRule="exact"/>
              <w:ind w:left="36" w:right="0" w:firstLine="0"/>
              <w:jc w:val="center"/>
              <w:rPr>
                <w:sz w:val="22"/>
              </w:rPr>
            </w:pPr>
            <w:r>
              <w:rPr>
                <w:spacing w:val="-5"/>
                <w:kern w:val="0"/>
                <w:sz w:val="22"/>
              </w:rPr>
              <w:t>33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0F5379">
            <w:pPr>
              <w:pStyle w:val="15"/>
              <w:widowControl w:val="0"/>
              <w:suppressAutoHyphens/>
              <w:spacing w:before="1" w:after="0"/>
              <w:ind w:left="20" w:right="2" w:firstLine="0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kern w:val="0"/>
                <w:sz w:val="22"/>
              </w:rPr>
              <w:t>157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29C4196">
            <w:pPr>
              <w:pStyle w:val="15"/>
              <w:widowControl w:val="0"/>
              <w:suppressAutoHyphens/>
              <w:rPr>
                <w:sz w:val="20"/>
              </w:rPr>
            </w:pPr>
          </w:p>
        </w:tc>
      </w:tr>
    </w:tbl>
    <w:p w14:paraId="7519B376">
      <w:pPr>
        <w:pStyle w:val="15"/>
        <w:spacing w:before="0" w:after="0"/>
        <w:rPr>
          <w:sz w:val="20"/>
        </w:rPr>
      </w:pPr>
    </w:p>
    <w:p w14:paraId="7E099848"/>
    <w:p w14:paraId="61655607"/>
    <w:p w14:paraId="0ED967B1"/>
    <w:p w14:paraId="6863B4A8"/>
    <w:p w14:paraId="172AEBF7"/>
    <w:p w14:paraId="0C61C1A4">
      <w:pPr>
        <w:sectPr>
          <w:type w:val="continuous"/>
          <w:pgSz w:w="16838" w:h="11906" w:orient="landscape"/>
          <w:pgMar w:top="640" w:right="425" w:bottom="1180" w:left="992" w:header="0" w:footer="995" w:gutter="0"/>
          <w:cols w:space="720" w:num="1"/>
          <w:formProt w:val="0"/>
          <w:docGrid w:linePitch="100" w:charSpace="0"/>
        </w:sectPr>
      </w:pPr>
    </w:p>
    <w:p w14:paraId="3D8C7923">
      <w:pPr>
        <w:spacing w:before="65" w:after="0"/>
        <w:ind w:left="3265" w:right="0" w:firstLine="0"/>
        <w:jc w:val="left"/>
        <w:rPr>
          <w:b/>
          <w:sz w:val="28"/>
        </w:rPr>
      </w:pPr>
      <w:r>
        <w:rPr>
          <w:b/>
          <w:sz w:val="28"/>
          <w:u w:val="single"/>
        </w:rPr>
        <w:t>Формы</w:t>
      </w:r>
      <w:r>
        <w:rPr>
          <w:b/>
          <w:spacing w:val="-9"/>
          <w:sz w:val="28"/>
          <w:u w:val="single"/>
        </w:rPr>
        <w:t xml:space="preserve"> </w:t>
      </w:r>
      <w:r>
        <w:rPr>
          <w:b/>
          <w:sz w:val="28"/>
          <w:u w:val="single"/>
        </w:rPr>
        <w:t>промежуточной</w:t>
      </w:r>
      <w:r>
        <w:rPr>
          <w:b/>
          <w:spacing w:val="-8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аттестации</w:t>
      </w:r>
    </w:p>
    <w:p w14:paraId="0FD9228B">
      <w:pPr>
        <w:pStyle w:val="7"/>
        <w:spacing w:before="84" w:after="0"/>
        <w:ind w:left="0" w:right="0" w:firstLine="0"/>
        <w:rPr>
          <w:b/>
        </w:rPr>
      </w:pPr>
    </w:p>
    <w:p w14:paraId="438E4D57">
      <w:pPr>
        <w:pStyle w:val="7"/>
        <w:tabs>
          <w:tab w:val="left" w:pos="2728"/>
          <w:tab w:val="left" w:pos="4068"/>
          <w:tab w:val="left" w:pos="5471"/>
          <w:tab w:val="left" w:pos="5951"/>
          <w:tab w:val="left" w:pos="7088"/>
          <w:tab w:val="left" w:pos="8301"/>
          <w:tab w:val="left" w:pos="9553"/>
        </w:tabs>
        <w:spacing w:before="1" w:after="0"/>
        <w:ind w:left="141" w:right="8" w:firstLine="708"/>
      </w:pPr>
      <w:r>
        <w:rPr>
          <w:spacing w:val="-2"/>
        </w:rPr>
        <w:t>Промежуточная</w:t>
      </w:r>
      <w:r>
        <w:tab/>
      </w:r>
      <w:r>
        <w:rPr>
          <w:spacing w:val="-2"/>
        </w:rPr>
        <w:t>аттестация</w:t>
      </w:r>
      <w:r>
        <w:tab/>
      </w:r>
      <w:r>
        <w:rPr>
          <w:spacing w:val="-2"/>
        </w:rPr>
        <w:t>проводится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каждому</w:t>
      </w:r>
      <w:r>
        <w:tab/>
      </w:r>
      <w:r>
        <w:rPr>
          <w:spacing w:val="-2"/>
        </w:rPr>
        <w:t>учебному</w:t>
      </w:r>
      <w:r>
        <w:tab/>
      </w:r>
      <w:r>
        <w:rPr>
          <w:spacing w:val="-2"/>
        </w:rPr>
        <w:t>предмету,</w:t>
      </w:r>
      <w:r>
        <w:tab/>
      </w:r>
      <w:r>
        <w:rPr>
          <w:spacing w:val="-2"/>
        </w:rPr>
        <w:t xml:space="preserve">курсу, </w:t>
      </w:r>
      <w:r>
        <w:t>дисциплине, модулю по итогам четверти и учебного года в 5-9 классах.</w:t>
      </w:r>
    </w:p>
    <w:p w14:paraId="09D51439">
      <w:pPr>
        <w:pStyle w:val="7"/>
        <w:ind w:left="850" w:right="0" w:firstLine="0"/>
      </w:pPr>
      <w:r>
        <w:t>Целью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6"/>
        </w:rPr>
        <w:t xml:space="preserve"> </w:t>
      </w:r>
      <w:r>
        <w:t>аттестации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rPr>
          <w:spacing w:val="-2"/>
        </w:rPr>
        <w:t>являются:</w:t>
      </w:r>
    </w:p>
    <w:p w14:paraId="30B0AD6E">
      <w:pPr>
        <w:pStyle w:val="14"/>
        <w:numPr>
          <w:ilvl w:val="0"/>
          <w:numId w:val="4"/>
        </w:numPr>
        <w:tabs>
          <w:tab w:val="left" w:pos="994"/>
        </w:tabs>
        <w:spacing w:before="0" w:after="0" w:line="240" w:lineRule="auto"/>
        <w:ind w:left="141" w:right="5" w:firstLine="708"/>
        <w:jc w:val="left"/>
        <w:rPr>
          <w:sz w:val="24"/>
        </w:rPr>
      </w:pPr>
      <w:r>
        <w:rPr>
          <w:sz w:val="24"/>
        </w:rPr>
        <w:t>объективное установление фактического уровня освоения образовательной программы и достижения результатов освоения образовательной программы;</w:t>
      </w:r>
    </w:p>
    <w:p w14:paraId="119D136C">
      <w:pPr>
        <w:pStyle w:val="14"/>
        <w:numPr>
          <w:ilvl w:val="0"/>
          <w:numId w:val="4"/>
        </w:numPr>
        <w:tabs>
          <w:tab w:val="left" w:pos="1423"/>
          <w:tab w:val="left" w:pos="2932"/>
          <w:tab w:val="left" w:pos="3726"/>
          <w:tab w:val="left" w:pos="4681"/>
          <w:tab w:val="left" w:pos="5033"/>
          <w:tab w:val="left" w:pos="6722"/>
          <w:tab w:val="left" w:pos="8379"/>
        </w:tabs>
        <w:spacing w:before="0" w:after="0" w:line="240" w:lineRule="auto"/>
        <w:ind w:left="141" w:right="7" w:firstLine="708"/>
        <w:jc w:val="left"/>
        <w:rPr>
          <w:sz w:val="24"/>
        </w:rPr>
      </w:pPr>
      <w:r>
        <w:rPr>
          <w:spacing w:val="-2"/>
          <w:sz w:val="24"/>
        </w:rPr>
        <w:t>соотнесение</w:t>
      </w:r>
      <w:r>
        <w:rPr>
          <w:sz w:val="24"/>
        </w:rPr>
        <w:tab/>
      </w:r>
      <w:r>
        <w:rPr>
          <w:spacing w:val="-4"/>
          <w:sz w:val="24"/>
        </w:rPr>
        <w:t>этого</w:t>
      </w:r>
      <w:r>
        <w:rPr>
          <w:sz w:val="24"/>
        </w:rPr>
        <w:tab/>
      </w:r>
      <w:r>
        <w:rPr>
          <w:spacing w:val="-2"/>
          <w:sz w:val="24"/>
        </w:rPr>
        <w:t>уровня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требованиями</w:t>
      </w:r>
      <w:r>
        <w:rPr>
          <w:sz w:val="24"/>
        </w:rPr>
        <w:tab/>
      </w:r>
      <w:r>
        <w:rPr>
          <w:spacing w:val="-2"/>
          <w:sz w:val="24"/>
        </w:rPr>
        <w:t>федерального</w:t>
      </w:r>
      <w:r>
        <w:rPr>
          <w:sz w:val="24"/>
        </w:rPr>
        <w:tab/>
      </w:r>
      <w:r>
        <w:rPr>
          <w:spacing w:val="-2"/>
          <w:sz w:val="24"/>
        </w:rPr>
        <w:t xml:space="preserve">государственного </w:t>
      </w:r>
      <w:r>
        <w:rPr>
          <w:sz w:val="24"/>
        </w:rPr>
        <w:t>образовательного стандарта;</w:t>
      </w:r>
    </w:p>
    <w:p w14:paraId="66AEF382">
      <w:pPr>
        <w:pStyle w:val="14"/>
        <w:numPr>
          <w:ilvl w:val="0"/>
          <w:numId w:val="4"/>
        </w:numPr>
        <w:tabs>
          <w:tab w:val="left" w:pos="1008"/>
        </w:tabs>
        <w:spacing w:before="0" w:after="0" w:line="240" w:lineRule="auto"/>
        <w:ind w:left="141" w:right="5" w:firstLine="708"/>
        <w:jc w:val="both"/>
        <w:rPr>
          <w:sz w:val="24"/>
        </w:rPr>
      </w:pPr>
      <w:r>
        <w:rPr>
          <w:sz w:val="24"/>
        </w:rPr>
        <w:t>оценка достижений конкретного обучающегося, позволяющая выявить пробелы в освоении им образовательной программы и учитывать индивидуальные потребности обучающегося в осуществлении образовательной деятельности;</w:t>
      </w:r>
    </w:p>
    <w:p w14:paraId="050747EF">
      <w:pPr>
        <w:pStyle w:val="14"/>
        <w:numPr>
          <w:ilvl w:val="0"/>
          <w:numId w:val="4"/>
        </w:numPr>
        <w:tabs>
          <w:tab w:val="left" w:pos="1109"/>
        </w:tabs>
        <w:spacing w:before="0" w:after="0" w:line="240" w:lineRule="auto"/>
        <w:ind w:left="141" w:right="0" w:firstLine="708"/>
        <w:jc w:val="both"/>
        <w:rPr>
          <w:sz w:val="24"/>
        </w:rPr>
      </w:pPr>
      <w:r>
        <w:rPr>
          <w:sz w:val="24"/>
        </w:rPr>
        <w:t>оценка динамики индивидуальных образовательных достижений, продвижения в достижении планируемых результатов освоения образовательной программы.</w:t>
      </w:r>
    </w:p>
    <w:p w14:paraId="11B39977">
      <w:pPr>
        <w:pStyle w:val="7"/>
        <w:ind w:left="850" w:right="0" w:firstLine="0"/>
        <w:jc w:val="both"/>
      </w:pPr>
      <w:r>
        <w:t>Формами</w:t>
      </w:r>
      <w:r>
        <w:rPr>
          <w:spacing w:val="-4"/>
        </w:rPr>
        <w:t xml:space="preserve"> </w:t>
      </w:r>
      <w:r>
        <w:t>промежуточной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14:paraId="19C4F05A">
      <w:pPr>
        <w:pStyle w:val="7"/>
        <w:ind w:left="141" w:right="1" w:firstLine="708"/>
        <w:jc w:val="both"/>
      </w:pPr>
      <w:r>
        <w:t>а) письменная проверка – письменный ответ обучающегося на один или систему вопросов (заданий). К письменным ответам относятся: домашние, проверочные, лабораторные, практические,</w:t>
      </w:r>
      <w:r>
        <w:rPr>
          <w:spacing w:val="-4"/>
        </w:rPr>
        <w:t xml:space="preserve"> </w:t>
      </w:r>
      <w:r>
        <w:t>контрольные,</w:t>
      </w:r>
      <w:r>
        <w:rPr>
          <w:spacing w:val="-4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работы;</w:t>
      </w:r>
      <w:r>
        <w:rPr>
          <w:spacing w:val="-4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отчёты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наблюдениях;</w:t>
      </w:r>
      <w:r>
        <w:rPr>
          <w:spacing w:val="-6"/>
        </w:rPr>
        <w:t xml:space="preserve"> </w:t>
      </w:r>
      <w:r>
        <w:t>письменные ответы на вопросы теста; сочинения, изложения, диктанты, рефераты и другое;</w:t>
      </w:r>
    </w:p>
    <w:p w14:paraId="55F704C9">
      <w:pPr>
        <w:pStyle w:val="7"/>
        <w:spacing w:before="1" w:after="0"/>
        <w:ind w:left="141" w:right="0" w:firstLine="708"/>
        <w:jc w:val="both"/>
      </w:pPr>
      <w:r>
        <w:t>б) устная проверка – устный ответ обучающегося на один или систему вопросов в форме ответа на билеты, беседы, собеседования и другое;</w:t>
      </w:r>
    </w:p>
    <w:p w14:paraId="209B20A2">
      <w:pPr>
        <w:pStyle w:val="7"/>
        <w:ind w:left="850" w:right="0" w:firstLine="0"/>
        <w:jc w:val="both"/>
      </w:pPr>
      <w:r>
        <w:t>в)</w:t>
      </w:r>
      <w:r>
        <w:rPr>
          <w:spacing w:val="-7"/>
        </w:rPr>
        <w:t xml:space="preserve"> </w:t>
      </w:r>
      <w:r>
        <w:t>комбинированная</w:t>
      </w:r>
      <w:r>
        <w:rPr>
          <w:spacing w:val="-5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форм</w:t>
      </w:r>
      <w:r>
        <w:rPr>
          <w:spacing w:val="-2"/>
        </w:rPr>
        <w:t xml:space="preserve"> проверок.</w:t>
      </w:r>
    </w:p>
    <w:p w14:paraId="20204ED0">
      <w:pPr>
        <w:pStyle w:val="7"/>
        <w:ind w:left="141" w:right="5" w:firstLine="708"/>
        <w:jc w:val="both"/>
      </w:pPr>
      <w:r>
        <w:t xml:space="preserve">Иные формы промежуточной аттестации могут предусматриваться образовательной </w:t>
      </w:r>
      <w:r>
        <w:rPr>
          <w:spacing w:val="-2"/>
        </w:rPr>
        <w:t>программой.</w:t>
      </w:r>
    </w:p>
    <w:p w14:paraId="59EC75D4">
      <w:pPr>
        <w:pStyle w:val="7"/>
        <w:ind w:left="141" w:right="5" w:firstLine="708"/>
        <w:jc w:val="both"/>
      </w:pPr>
      <w:r>
        <w:t xml:space="preserve">Обучающимся 5 - 9 классов оценки выставляются по итогам каждой четверти, годовая (итоговая) оценка выставляется с учетом четвертных оценок. В соответствии с ФГОС итоговая оценка обучающихся 5-9 классов формируется на основе накопленной оценки, зафиксированной в Портфолио, по всем учебным предметам и оценок за выполнение трех (четырех) итоговых </w:t>
      </w:r>
      <w:r>
        <w:rPr>
          <w:spacing w:val="-2"/>
        </w:rPr>
        <w:t>работ.</w:t>
      </w:r>
    </w:p>
    <w:p w14:paraId="168EEDEE">
      <w:pPr>
        <w:spacing w:before="0" w:after="0"/>
        <w:ind w:left="141" w:right="5" w:firstLine="708"/>
        <w:jc w:val="both"/>
        <w:rPr>
          <w:sz w:val="24"/>
        </w:rPr>
      </w:pPr>
      <w:r>
        <w:rPr>
          <w:i/>
          <w:sz w:val="24"/>
        </w:rPr>
        <w:t xml:space="preserve">Обучающиеся с ОВЗ </w:t>
      </w:r>
      <w:r>
        <w:rPr>
          <w:i/>
          <w:sz w:val="24"/>
          <w:lang w:val="ru-RU"/>
        </w:rPr>
        <w:t>и ОУО</w:t>
      </w:r>
      <w:r>
        <w:rPr>
          <w:i/>
          <w:sz w:val="24"/>
        </w:rPr>
        <w:t xml:space="preserve">, </w:t>
      </w:r>
      <w:r>
        <w:rPr>
          <w:sz w:val="24"/>
        </w:rPr>
        <w:t>имеют право на прохождение текущей, промежуточной и государственной итоговой аттестации освоения ООП и АООП.</w:t>
      </w:r>
    </w:p>
    <w:p w14:paraId="2F576CF0">
      <w:pPr>
        <w:pStyle w:val="7"/>
        <w:spacing w:before="1" w:after="0"/>
        <w:ind w:left="141" w:right="9" w:firstLine="708"/>
        <w:jc w:val="both"/>
      </w:pPr>
      <w:r>
        <w:t>Специальные условия проведения текущей, промежуточной аттестации обучающихся с ОВЗ  включают:</w:t>
      </w:r>
    </w:p>
    <w:p w14:paraId="619FC32A">
      <w:pPr>
        <w:pStyle w:val="14"/>
        <w:numPr>
          <w:ilvl w:val="0"/>
          <w:numId w:val="4"/>
        </w:numPr>
        <w:tabs>
          <w:tab w:val="left" w:pos="1025"/>
        </w:tabs>
        <w:spacing w:before="0" w:after="0" w:line="240" w:lineRule="auto"/>
        <w:ind w:left="141" w:right="1" w:firstLine="708"/>
        <w:jc w:val="both"/>
        <w:rPr>
          <w:sz w:val="24"/>
        </w:rPr>
      </w:pPr>
      <w:r>
        <w:rPr>
          <w:sz w:val="24"/>
        </w:rPr>
        <w:t>особую форму организации аттестации (в малой группе, индивидуальную, на дому) с учетом особых образовательных потребностей и индивидуальных особенностей обучающихся;</w:t>
      </w:r>
    </w:p>
    <w:p w14:paraId="76DC0EF0">
      <w:pPr>
        <w:pStyle w:val="14"/>
        <w:numPr>
          <w:ilvl w:val="0"/>
          <w:numId w:val="4"/>
        </w:numPr>
        <w:tabs>
          <w:tab w:val="left" w:pos="987"/>
        </w:tabs>
        <w:spacing w:before="0" w:after="0" w:line="240" w:lineRule="auto"/>
        <w:ind w:left="141" w:right="5" w:firstLine="708"/>
        <w:jc w:val="both"/>
        <w:rPr>
          <w:sz w:val="24"/>
        </w:rPr>
      </w:pPr>
      <w:r>
        <w:rPr>
          <w:sz w:val="24"/>
        </w:rPr>
        <w:t>привычную</w:t>
      </w:r>
      <w:r>
        <w:rPr>
          <w:spacing w:val="-5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(присутствие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5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-4"/>
          <w:sz w:val="24"/>
        </w:rPr>
        <w:t xml:space="preserve"> </w:t>
      </w:r>
      <w:r>
        <w:rPr>
          <w:sz w:val="24"/>
        </w:rPr>
        <w:t>схем,</w:t>
      </w:r>
      <w:r>
        <w:rPr>
          <w:spacing w:val="-5"/>
          <w:sz w:val="24"/>
        </w:rPr>
        <w:t xml:space="preserve"> </w:t>
      </w:r>
      <w:r>
        <w:rPr>
          <w:sz w:val="24"/>
        </w:rPr>
        <w:t>шаблонов общего хода выполнения заданий);</w:t>
      </w:r>
    </w:p>
    <w:p w14:paraId="7355E843">
      <w:pPr>
        <w:pStyle w:val="14"/>
        <w:numPr>
          <w:ilvl w:val="0"/>
          <w:numId w:val="4"/>
        </w:numPr>
        <w:tabs>
          <w:tab w:val="left" w:pos="1050"/>
        </w:tabs>
        <w:spacing w:before="0" w:after="0" w:line="240" w:lineRule="auto"/>
        <w:ind w:left="1050" w:right="0" w:hanging="200"/>
        <w:jc w:val="both"/>
        <w:rPr>
          <w:sz w:val="24"/>
        </w:rPr>
      </w:pPr>
      <w:r>
        <w:rPr>
          <w:sz w:val="24"/>
        </w:rPr>
        <w:t>упрощение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формулировок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заданий.</w:t>
      </w:r>
    </w:p>
    <w:p w14:paraId="539CEEEB">
      <w:pPr>
        <w:pStyle w:val="7"/>
        <w:ind w:left="0" w:right="0" w:firstLine="0"/>
      </w:pPr>
    </w:p>
    <w:p w14:paraId="1AD5F4F1">
      <w:pPr>
        <w:pStyle w:val="7"/>
        <w:tabs>
          <w:tab w:val="left" w:pos="7307"/>
        </w:tabs>
        <w:ind w:left="1954" w:right="0" w:firstLine="0"/>
      </w:pPr>
    </w:p>
    <w:sectPr>
      <w:footerReference r:id="rId14" w:type="default"/>
      <w:pgSz w:w="11906" w:h="16838"/>
      <w:pgMar w:top="680" w:right="1133" w:bottom="1240" w:left="566" w:header="0" w:footer="1058" w:gutter="0"/>
      <w:pgNumType w:fmt="decimal"/>
      <w:cols w:space="720" w:num="1"/>
      <w:formProt w:val="0"/>
      <w:docGrid w:linePitch="10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1"/>
    <w:family w:val="roman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PT Astra Serif">
    <w:altName w:val="Segoe Print"/>
    <w:panose1 w:val="00000000000000000000"/>
    <w:charset w:val="01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Noto Sans Devanagar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5A5E59">
    <w:pPr>
      <w:pStyle w:val="7"/>
      <w:spacing w:line="0" w:lineRule="atLeast"/>
      <w:ind w:left="0" w:right="0" w:firstLine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6997700</wp:posOffset>
              </wp:positionH>
              <wp:positionV relativeFrom="page">
                <wp:posOffset>9881870</wp:posOffset>
              </wp:positionV>
              <wp:extent cx="165100" cy="19431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24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/>
                    </wps:style>
                    <wps:txbx>
                      <w:txbxContent>
                        <w:p w14:paraId="23114E10">
                          <w:pPr>
                            <w:pStyle w:val="7"/>
                            <w:spacing w:before="10" w:after="0"/>
                            <w:ind w:left="60" w:right="0" w:firstLine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t>1</w:t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1" o:spid="_x0000_s1026" o:spt="1" style="position:absolute;left:0pt;margin-left:551pt;margin-top:778.1pt;height:15.3pt;width:13pt;mso-position-horizontal-relative:page;mso-position-vertical-relative:page;z-index:-251657216;mso-width-relative:page;mso-height-relative:page;" filled="f" stroked="f" coordsize="21600,21600" o:allowincell="f" o:gfxdata="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A/M&#10;rL3XAAAADwEAAA8AAAAAAAAAAQAgAAAAIgAAAGRycy9kb3ducmV2LnhtbFBLAQIUABQAAAAIAIdO&#10;4kAtP9hhsgEAAIQDAAAOAAAAAAAAAAEAIAAAACYBAABkcnMvZTJvRG9jLnhtbFBLBQYAAAAABgAG&#10;AFkBAABKBQAAAAA=&#10;">
              <v:fill on="f" focussize="0,0"/>
              <v:stroke on="f" weight="0pt"/>
              <v:imagedata o:title=""/>
              <o:lock v:ext="edit" aspectratio="f"/>
              <v:textbox inset="0mm,0mm,0mm,0mm">
                <w:txbxContent>
                  <w:p w14:paraId="23114E10">
                    <w:pPr>
                      <w:pStyle w:val="7"/>
                      <w:spacing w:before="10" w:after="0"/>
                      <w:ind w:left="60" w:right="0" w:firstLine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10"/>
                      </w:rPr>
                      <w:fldChar w:fldCharType="begin"/>
                    </w:r>
                    <w:r>
                      <w:rPr>
                        <w:color w:val="00000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000000"/>
                        <w:spacing w:val="-10"/>
                      </w:rPr>
                      <w:fldChar w:fldCharType="separate"/>
                    </w:r>
                    <w:r>
                      <w:rPr>
                        <w:color w:val="000000"/>
                        <w:spacing w:val="-10"/>
                      </w:rPr>
                      <w:t>1</w:t>
                    </w:r>
                    <w:r>
                      <w:rPr>
                        <w:color w:val="000000"/>
                        <w:spacing w:val="-1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FF338E">
    <w:pPr>
      <w:pStyle w:val="7"/>
      <w:spacing w:line="0" w:lineRule="atLeast"/>
      <w:ind w:left="0" w:right="0" w:firstLine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6675755</wp:posOffset>
              </wp:positionH>
              <wp:positionV relativeFrom="page">
                <wp:posOffset>9880600</wp:posOffset>
              </wp:positionV>
              <wp:extent cx="177800" cy="194310"/>
              <wp:effectExtent l="0" t="0" r="0" b="0"/>
              <wp:wrapNone/>
              <wp:docPr id="5" name="Text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4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/>
                    </wps:style>
                    <wps:txbx>
                      <w:txbxContent>
                        <w:p w14:paraId="4943DF3A">
                          <w:pPr>
                            <w:pStyle w:val="7"/>
                            <w:spacing w:before="10" w:after="0"/>
                            <w:ind w:left="20" w:right="0" w:firstLine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5"/>
                            </w:rPr>
                            <w:t>12</w:t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5" o:spid="_x0000_s1026" o:spt="1" style="position:absolute;left:0pt;margin-left:525.65pt;margin-top:778pt;height:15.3pt;width:14pt;mso-position-horizontal-relative:page;mso-position-vertical-relative:page;z-index:-251657216;mso-width-relative:page;mso-height-relative:page;" filled="f" stroked="f" coordsize="21600,21600" o:allowincell="f" o:gfxdata="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5p1ZydgAAAAPAQAADwAAAAAAAAABACAAAAAiAAAAZHJzL2Rvd25yZXYueG1sUEsBAhQAFAAAAAgA&#10;h07iQKC0OXezAQAAhAMAAA4AAAAAAAAAAQAgAAAAJwEAAGRycy9lMm9Eb2MueG1sUEsFBgAAAAAG&#10;AAYAWQEAAEwFAAAAAA==&#10;">
              <v:fill on="f" focussize="0,0"/>
              <v:stroke on="f" weight="0pt"/>
              <v:imagedata o:title=""/>
              <o:lock v:ext="edit" aspectratio="f"/>
              <v:textbox inset="0mm,0mm,0mm,0mm">
                <w:txbxContent>
                  <w:p w14:paraId="4943DF3A">
                    <w:pPr>
                      <w:pStyle w:val="7"/>
                      <w:spacing w:before="10" w:after="0"/>
                      <w:ind w:left="20" w:right="0" w:firstLine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5"/>
                      </w:rPr>
                      <w:t>12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E54852">
    <w:pPr>
      <w:pStyle w:val="7"/>
      <w:spacing w:line="0" w:lineRule="atLeast"/>
      <w:ind w:left="0" w:right="0" w:firstLine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6997700</wp:posOffset>
              </wp:positionH>
              <wp:positionV relativeFrom="page">
                <wp:posOffset>9881870</wp:posOffset>
              </wp:positionV>
              <wp:extent cx="165100" cy="194310"/>
              <wp:effectExtent l="0" t="0" r="0" b="0"/>
              <wp:wrapNone/>
              <wp:docPr id="2" name="Text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24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/>
                    </wps:style>
                    <wps:txbx>
                      <w:txbxContent>
                        <w:p w14:paraId="4F13FD0E">
                          <w:pPr>
                            <w:pStyle w:val="7"/>
                            <w:spacing w:before="10" w:after="0"/>
                            <w:ind w:left="60" w:right="0" w:firstLine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t>4</w:t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2" o:spid="_x0000_s1026" o:spt="1" style="position:absolute;left:0pt;margin-left:551pt;margin-top:778.1pt;height:15.3pt;width:13pt;mso-position-horizontal-relative:page;mso-position-vertical-relative:page;z-index:-251657216;mso-width-relative:page;mso-height-relative:page;" filled="f" stroked="f" coordsize="21600,21600" o:allowincell="f" o:gfxdata="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A/M&#10;rL3XAAAADwEAAA8AAAAAAAAAAQAgAAAAIgAAAGRycy9kb3ducmV2LnhtbFBLAQIUABQAAAAIAIdO&#10;4kDmLCoMsgEAAIQDAAAOAAAAAAAAAAEAIAAAACYBAABkcnMvZTJvRG9jLnhtbFBLBQYAAAAABgAG&#10;AFkBAABKBQAAAAA=&#10;">
              <v:fill on="f" focussize="0,0"/>
              <v:stroke on="f" weight="0pt"/>
              <v:imagedata o:title=""/>
              <o:lock v:ext="edit" aspectratio="f"/>
              <v:textbox inset="0mm,0mm,0mm,0mm">
                <w:txbxContent>
                  <w:p w14:paraId="4F13FD0E">
                    <w:pPr>
                      <w:pStyle w:val="7"/>
                      <w:spacing w:before="10" w:after="0"/>
                      <w:ind w:left="60" w:right="0" w:firstLine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10"/>
                      </w:rPr>
                      <w:fldChar w:fldCharType="begin"/>
                    </w:r>
                    <w:r>
                      <w:rPr>
                        <w:color w:val="00000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000000"/>
                        <w:spacing w:val="-10"/>
                      </w:rPr>
                      <w:fldChar w:fldCharType="separate"/>
                    </w:r>
                    <w:r>
                      <w:rPr>
                        <w:color w:val="000000"/>
                        <w:spacing w:val="-10"/>
                      </w:rPr>
                      <w:t>4</w:t>
                    </w:r>
                    <w:r>
                      <w:rPr>
                        <w:color w:val="000000"/>
                        <w:spacing w:val="-1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09F0E5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508B25">
    <w:pPr>
      <w:pStyle w:val="7"/>
      <w:spacing w:line="0" w:lineRule="atLeast"/>
      <w:ind w:left="0" w:right="0" w:firstLine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6997700</wp:posOffset>
              </wp:positionH>
              <wp:positionV relativeFrom="page">
                <wp:posOffset>9881870</wp:posOffset>
              </wp:positionV>
              <wp:extent cx="165100" cy="19431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24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/>
                    </wps:style>
                    <wps:txbx>
                      <w:txbxContent>
                        <w:p w14:paraId="14DB0E62">
                          <w:pPr>
                            <w:pStyle w:val="7"/>
                            <w:spacing w:before="10" w:after="0"/>
                            <w:ind w:left="60" w:right="0" w:firstLine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t>5</w:t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3" o:spid="_x0000_s1026" o:spt="1" style="position:absolute;left:0pt;margin-left:551pt;margin-top:778.1pt;height:15.3pt;width:13pt;mso-position-horizontal-relative:page;mso-position-vertical-relative:page;z-index:-251657216;mso-width-relative:page;mso-height-relative:page;" filled="f" stroked="f" coordsize="21600,21600" o:allowincell="f" o:gfxdata="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P&#10;zKy91wAAAA8BAAAPAAAAAAAAAAEAIAAAACIAAABkcnMvZG93bnJldi54bWxQSwECFAAUAAAACACH&#10;TuJAXyKEKLMBAACEAwAADgAAAAAAAAABACAAAAAmAQAAZHJzL2Uyb0RvYy54bWxQSwUGAAAAAAYA&#10;BgBZAQAASwUAAAAA&#10;">
              <v:fill on="f" focussize="0,0"/>
              <v:stroke on="f" weight="0pt"/>
              <v:imagedata o:title=""/>
              <o:lock v:ext="edit" aspectratio="f"/>
              <v:textbox inset="0mm,0mm,0mm,0mm">
                <w:txbxContent>
                  <w:p w14:paraId="14DB0E62">
                    <w:pPr>
                      <w:pStyle w:val="7"/>
                      <w:spacing w:before="10" w:after="0"/>
                      <w:ind w:left="60" w:right="0" w:firstLine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10"/>
                      </w:rPr>
                      <w:fldChar w:fldCharType="begin"/>
                    </w:r>
                    <w:r>
                      <w:rPr>
                        <w:color w:val="00000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000000"/>
                        <w:spacing w:val="-10"/>
                      </w:rPr>
                      <w:fldChar w:fldCharType="separate"/>
                    </w:r>
                    <w:r>
                      <w:rPr>
                        <w:color w:val="000000"/>
                        <w:spacing w:val="-10"/>
                      </w:rPr>
                      <w:t>5</w:t>
                    </w:r>
                    <w:r>
                      <w:rPr>
                        <w:color w:val="000000"/>
                        <w:spacing w:val="-1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29B3C5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71046A">
    <w:pPr>
      <w:pStyle w:val="7"/>
      <w:spacing w:line="0" w:lineRule="atLeast"/>
      <w:ind w:left="0" w:right="0" w:firstLine="0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simplePos="0" relativeHeight="251659264" behindDoc="1" locked="0" layoutInCell="0" allowOverlap="1">
              <wp:simplePos x="0" y="0"/>
              <wp:positionH relativeFrom="page">
                <wp:posOffset>6997700</wp:posOffset>
              </wp:positionH>
              <wp:positionV relativeFrom="page">
                <wp:posOffset>9881870</wp:posOffset>
              </wp:positionV>
              <wp:extent cx="165100" cy="194310"/>
              <wp:effectExtent l="0" t="0" r="0" b="0"/>
              <wp:wrapNone/>
              <wp:docPr id="4" name="Text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5240" cy="1944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/>
                    </wps:style>
                    <wps:txbx>
                      <w:txbxContent>
                        <w:p w14:paraId="7B74577F">
                          <w:pPr>
                            <w:pStyle w:val="7"/>
                            <w:spacing w:before="10" w:after="0"/>
                            <w:ind w:left="60" w:right="0" w:firstLine="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t>6</w:t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Textbox 4" o:spid="_x0000_s1026" o:spt="1" style="position:absolute;left:0pt;margin-left:551pt;margin-top:778.1pt;height:15.3pt;width:13pt;mso-position-horizontal-relative:page;mso-position-vertical-relative:page;z-index:-251657216;mso-width-relative:page;mso-height-relative:page;" filled="f" stroked="f" coordsize="21600,21600" o:allowincell="f" o:gfxdata="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A/M&#10;rL3XAAAADwEAAA8AAAAAAAAAAQAgAAAAIgAAAGRycy9kb3ducmV2LnhtbFBLAQIUABQAAAAIAIdO&#10;4kBwC87XsgEAAIQDAAAOAAAAAAAAAAEAIAAAACYBAABkcnMvZTJvRG9jLnhtbFBLBQYAAAAABgAG&#10;AFkBAABKBQAAAAA=&#10;">
              <v:fill on="f" focussize="0,0"/>
              <v:stroke on="f" weight="0pt"/>
              <v:imagedata o:title=""/>
              <o:lock v:ext="edit" aspectratio="f"/>
              <v:textbox inset="0mm,0mm,0mm,0mm">
                <w:txbxContent>
                  <w:p w14:paraId="7B74577F">
                    <w:pPr>
                      <w:pStyle w:val="7"/>
                      <w:spacing w:before="10" w:after="0"/>
                      <w:ind w:left="60" w:right="0" w:firstLine="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10"/>
                      </w:rPr>
                      <w:fldChar w:fldCharType="begin"/>
                    </w:r>
                    <w:r>
                      <w:rPr>
                        <w:color w:val="00000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000000"/>
                        <w:spacing w:val="-10"/>
                      </w:rPr>
                      <w:fldChar w:fldCharType="separate"/>
                    </w:r>
                    <w:r>
                      <w:rPr>
                        <w:color w:val="000000"/>
                        <w:spacing w:val="-10"/>
                      </w:rPr>
                      <w:t>6</w:t>
                    </w:r>
                    <w:r>
                      <w:rPr>
                        <w:color w:val="000000"/>
                        <w:spacing w:val="-1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B817E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DC1274">
    <w:pPr>
      <w:pStyle w:val="7"/>
      <w:spacing w:line="0" w:lineRule="atLeast"/>
      <w:ind w:left="0" w:right="0" w:firstLine="0"/>
      <w:rPr>
        <w:sz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66448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multilevel"/>
    <w:tmpl w:val="BF205925"/>
    <w:lvl w:ilvl="0" w:tentative="0">
      <w:start w:val="0"/>
      <w:numFmt w:val="bullet"/>
      <w:lvlText w:val="-"/>
      <w:lvlJc w:val="left"/>
      <w:pPr>
        <w:tabs>
          <w:tab w:val="left" w:pos="0"/>
        </w:tabs>
        <w:ind w:left="142" w:hanging="147"/>
      </w:pPr>
      <w:rPr>
        <w:rFonts w:hint="default" w:ascii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146" w:hanging="147"/>
      </w:pPr>
      <w:rPr>
        <w:rFonts w:hint="default" w:ascii="Symbol" w:hAnsi="Symbol" w:cs="Symbol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2153" w:hanging="147"/>
      </w:pPr>
      <w:rPr>
        <w:rFonts w:hint="default" w:ascii="Symbol" w:hAnsi="Symbol" w:cs="Symbol"/>
        <w:lang w:val="ru-RU" w:eastAsia="en-US" w:bidi="ar-SA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3160" w:hanging="147"/>
      </w:pPr>
      <w:rPr>
        <w:rFonts w:hint="default" w:ascii="Symbol" w:hAnsi="Symbol" w:cs="Symbol"/>
        <w:lang w:val="ru-RU" w:eastAsia="en-US" w:bidi="ar-SA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4166" w:hanging="147"/>
      </w:pPr>
      <w:rPr>
        <w:rFonts w:hint="default" w:ascii="Symbol" w:hAnsi="Symbol" w:cs="Symbol"/>
        <w:lang w:val="ru-RU" w:eastAsia="en-US" w:bidi="ar-SA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5173" w:hanging="147"/>
      </w:pPr>
      <w:rPr>
        <w:rFonts w:hint="default" w:ascii="Symbol" w:hAnsi="Symbol" w:cs="Symbol"/>
        <w:lang w:val="ru-RU" w:eastAsia="en-US" w:bidi="ar-SA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6180" w:hanging="147"/>
      </w:pPr>
      <w:rPr>
        <w:rFonts w:hint="default" w:ascii="Symbol" w:hAnsi="Symbol" w:cs="Symbol"/>
        <w:lang w:val="ru-RU" w:eastAsia="en-US" w:bidi="ar-SA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7187" w:hanging="147"/>
      </w:pPr>
      <w:rPr>
        <w:rFonts w:hint="default" w:ascii="Symbol" w:hAnsi="Symbol" w:cs="Symbol"/>
        <w:lang w:val="ru-RU" w:eastAsia="en-US" w:bidi="ar-SA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193" w:hanging="147"/>
      </w:pPr>
      <w:rPr>
        <w:rFonts w:hint="default" w:ascii="Symbol" w:hAnsi="Symbol" w:cs="Symbol"/>
        <w:lang w:val="ru-RU" w:eastAsia="en-US" w:bidi="ar-SA"/>
      </w:rPr>
    </w:lvl>
  </w:abstractNum>
  <w:abstractNum w:abstractNumId="1">
    <w:nsid w:val="CF092B84"/>
    <w:multiLevelType w:val="multilevel"/>
    <w:tmpl w:val="CF092B84"/>
    <w:lvl w:ilvl="0" w:tentative="0">
      <w:start w:val="0"/>
      <w:numFmt w:val="bullet"/>
      <w:lvlText w:val=""/>
      <w:lvlJc w:val="left"/>
      <w:pPr>
        <w:tabs>
          <w:tab w:val="left" w:pos="0"/>
        </w:tabs>
        <w:ind w:left="140" w:hanging="425"/>
      </w:pPr>
      <w:rPr>
        <w:rFonts w:hint="default" w:ascii="Symbol" w:hAnsi="Symbol" w:cs="Symbol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-"/>
      <w:lvlJc w:val="left"/>
      <w:pPr>
        <w:tabs>
          <w:tab w:val="left" w:pos="0"/>
        </w:tabs>
        <w:ind w:left="993" w:hanging="144"/>
      </w:pPr>
      <w:rPr>
        <w:rFonts w:hint="default" w:ascii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-"/>
      <w:lvlJc w:val="left"/>
      <w:pPr>
        <w:tabs>
          <w:tab w:val="left" w:pos="0"/>
        </w:tabs>
        <w:ind w:left="993" w:hanging="140"/>
      </w:pPr>
      <w:rPr>
        <w:rFonts w:hint="default" w:ascii="Times New Roman" w:hAnsi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3077" w:hanging="140"/>
      </w:pPr>
      <w:rPr>
        <w:rFonts w:hint="default" w:ascii="Symbol" w:hAnsi="Symbol" w:cs="Symbol"/>
        <w:lang w:val="ru-RU" w:eastAsia="en-US" w:bidi="ar-SA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4116" w:hanging="140"/>
      </w:pPr>
      <w:rPr>
        <w:rFonts w:hint="default" w:ascii="Symbol" w:hAnsi="Symbol" w:cs="Symbol"/>
        <w:lang w:val="ru-RU" w:eastAsia="en-US" w:bidi="ar-SA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5154" w:hanging="140"/>
      </w:pPr>
      <w:rPr>
        <w:rFonts w:hint="default" w:ascii="Symbol" w:hAnsi="Symbol" w:cs="Symbol"/>
        <w:lang w:val="ru-RU" w:eastAsia="en-US" w:bidi="ar-SA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6193" w:hanging="140"/>
      </w:pPr>
      <w:rPr>
        <w:rFonts w:hint="default" w:ascii="Symbol" w:hAnsi="Symbol" w:cs="Symbol"/>
        <w:lang w:val="ru-RU" w:eastAsia="en-US" w:bidi="ar-SA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7232" w:hanging="140"/>
      </w:pPr>
      <w:rPr>
        <w:rFonts w:hint="default" w:ascii="Symbol" w:hAnsi="Symbol" w:cs="Symbol"/>
        <w:lang w:val="ru-RU" w:eastAsia="en-US" w:bidi="ar-SA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270" w:hanging="140"/>
      </w:pPr>
      <w:rPr>
        <w:rFonts w:hint="default" w:ascii="Symbol" w:hAnsi="Symbol" w:cs="Symbol"/>
        <w:lang w:val="ru-RU" w:eastAsia="en-US" w:bidi="ar-SA"/>
      </w:rPr>
    </w:lvl>
  </w:abstractNum>
  <w:abstractNum w:abstractNumId="2">
    <w:nsid w:val="0053208E"/>
    <w:multiLevelType w:val="multilevel"/>
    <w:tmpl w:val="0053208E"/>
    <w:lvl w:ilvl="0" w:tentative="0">
      <w:start w:val="0"/>
      <w:numFmt w:val="bullet"/>
      <w:lvlText w:val=""/>
      <w:lvlJc w:val="left"/>
      <w:pPr>
        <w:tabs>
          <w:tab w:val="left" w:pos="0"/>
        </w:tabs>
        <w:ind w:left="140" w:hanging="425"/>
      </w:pPr>
      <w:rPr>
        <w:rFonts w:hint="default" w:ascii="Symbol" w:hAnsi="Symbol" w:cs="Symbol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160" w:hanging="425"/>
      </w:pPr>
      <w:rPr>
        <w:rFonts w:hint="default" w:ascii="Symbol" w:hAnsi="Symbol" w:cs="Symbol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2181" w:hanging="425"/>
      </w:pPr>
      <w:rPr>
        <w:rFonts w:hint="default" w:ascii="Symbol" w:hAnsi="Symbol" w:cs="Symbol"/>
        <w:lang w:val="ru-RU" w:eastAsia="en-US" w:bidi="ar-SA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3202" w:hanging="425"/>
      </w:pPr>
      <w:rPr>
        <w:rFonts w:hint="default" w:ascii="Symbol" w:hAnsi="Symbol" w:cs="Symbol"/>
        <w:lang w:val="ru-RU" w:eastAsia="en-US" w:bidi="ar-SA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4223" w:hanging="425"/>
      </w:pPr>
      <w:rPr>
        <w:rFonts w:hint="default" w:ascii="Symbol" w:hAnsi="Symbol" w:cs="Symbol"/>
        <w:lang w:val="ru-RU" w:eastAsia="en-US" w:bidi="ar-SA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5244" w:hanging="425"/>
      </w:pPr>
      <w:rPr>
        <w:rFonts w:hint="default" w:ascii="Symbol" w:hAnsi="Symbol" w:cs="Symbol"/>
        <w:lang w:val="ru-RU" w:eastAsia="en-US" w:bidi="ar-SA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6265" w:hanging="425"/>
      </w:pPr>
      <w:rPr>
        <w:rFonts w:hint="default" w:ascii="Symbol" w:hAnsi="Symbol" w:cs="Symbol"/>
        <w:lang w:val="ru-RU" w:eastAsia="en-US" w:bidi="ar-SA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7285" w:hanging="425"/>
      </w:pPr>
      <w:rPr>
        <w:rFonts w:hint="default" w:ascii="Symbol" w:hAnsi="Symbol" w:cs="Symbol"/>
        <w:lang w:val="ru-RU" w:eastAsia="en-US" w:bidi="ar-SA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306" w:hanging="425"/>
      </w:pPr>
      <w:rPr>
        <w:rFonts w:hint="default" w:ascii="Symbol" w:hAnsi="Symbol" w:cs="Symbol"/>
        <w:lang w:val="ru-RU" w:eastAsia="en-US" w:bidi="ar-SA"/>
      </w:rPr>
    </w:lvl>
  </w:abstractNum>
  <w:abstractNum w:abstractNumId="3">
    <w:nsid w:val="59ADCABA"/>
    <w:multiLevelType w:val="multilevel"/>
    <w:tmpl w:val="59ADCABA"/>
    <w:lvl w:ilvl="0" w:tentative="0">
      <w:start w:val="0"/>
      <w:numFmt w:val="bullet"/>
      <w:lvlText w:val="-"/>
      <w:lvlJc w:val="left"/>
      <w:pPr>
        <w:tabs>
          <w:tab w:val="left" w:pos="0"/>
        </w:tabs>
        <w:ind w:left="140" w:hanging="308"/>
      </w:pPr>
      <w:rPr>
        <w:rFonts w:hint="default" w:ascii="Times New Roman" w:hAnsi="Times New Roman" w:cs="Times New Roman"/>
        <w:spacing w:val="0"/>
        <w:w w:val="100"/>
        <w:lang w:val="ru-RU" w:eastAsia="en-US" w:bidi="ar-SA"/>
      </w:rPr>
    </w:lvl>
    <w:lvl w:ilvl="1" w:tentative="0">
      <w:start w:val="0"/>
      <w:numFmt w:val="bullet"/>
      <w:lvlText w:val=""/>
      <w:lvlJc w:val="left"/>
      <w:pPr>
        <w:tabs>
          <w:tab w:val="left" w:pos="0"/>
        </w:tabs>
        <w:ind w:left="1160" w:hanging="308"/>
      </w:pPr>
      <w:rPr>
        <w:rFonts w:hint="default" w:ascii="Symbol" w:hAnsi="Symbol" w:cs="Symbol"/>
        <w:lang w:val="ru-RU" w:eastAsia="en-US" w:bidi="ar-SA"/>
      </w:rPr>
    </w:lvl>
    <w:lvl w:ilvl="2" w:tentative="0">
      <w:start w:val="0"/>
      <w:numFmt w:val="bullet"/>
      <w:lvlText w:val=""/>
      <w:lvlJc w:val="left"/>
      <w:pPr>
        <w:tabs>
          <w:tab w:val="left" w:pos="0"/>
        </w:tabs>
        <w:ind w:left="2181" w:hanging="308"/>
      </w:pPr>
      <w:rPr>
        <w:rFonts w:hint="default" w:ascii="Symbol" w:hAnsi="Symbol" w:cs="Symbol"/>
        <w:lang w:val="ru-RU" w:eastAsia="en-US" w:bidi="ar-SA"/>
      </w:rPr>
    </w:lvl>
    <w:lvl w:ilvl="3" w:tentative="0">
      <w:start w:val="0"/>
      <w:numFmt w:val="bullet"/>
      <w:lvlText w:val=""/>
      <w:lvlJc w:val="left"/>
      <w:pPr>
        <w:tabs>
          <w:tab w:val="left" w:pos="0"/>
        </w:tabs>
        <w:ind w:left="3202" w:hanging="308"/>
      </w:pPr>
      <w:rPr>
        <w:rFonts w:hint="default" w:ascii="Symbol" w:hAnsi="Symbol" w:cs="Symbol"/>
        <w:lang w:val="ru-RU" w:eastAsia="en-US" w:bidi="ar-SA"/>
      </w:rPr>
    </w:lvl>
    <w:lvl w:ilvl="4" w:tentative="0">
      <w:start w:val="0"/>
      <w:numFmt w:val="bullet"/>
      <w:lvlText w:val=""/>
      <w:lvlJc w:val="left"/>
      <w:pPr>
        <w:tabs>
          <w:tab w:val="left" w:pos="0"/>
        </w:tabs>
        <w:ind w:left="4223" w:hanging="308"/>
      </w:pPr>
      <w:rPr>
        <w:rFonts w:hint="default" w:ascii="Symbol" w:hAnsi="Symbol" w:cs="Symbol"/>
        <w:lang w:val="ru-RU" w:eastAsia="en-US" w:bidi="ar-SA"/>
      </w:rPr>
    </w:lvl>
    <w:lvl w:ilvl="5" w:tentative="0">
      <w:start w:val="0"/>
      <w:numFmt w:val="bullet"/>
      <w:lvlText w:val=""/>
      <w:lvlJc w:val="left"/>
      <w:pPr>
        <w:tabs>
          <w:tab w:val="left" w:pos="0"/>
        </w:tabs>
        <w:ind w:left="5244" w:hanging="308"/>
      </w:pPr>
      <w:rPr>
        <w:rFonts w:hint="default" w:ascii="Symbol" w:hAnsi="Symbol" w:cs="Symbol"/>
        <w:lang w:val="ru-RU" w:eastAsia="en-US" w:bidi="ar-SA"/>
      </w:rPr>
    </w:lvl>
    <w:lvl w:ilvl="6" w:tentative="0">
      <w:start w:val="0"/>
      <w:numFmt w:val="bullet"/>
      <w:lvlText w:val=""/>
      <w:lvlJc w:val="left"/>
      <w:pPr>
        <w:tabs>
          <w:tab w:val="left" w:pos="0"/>
        </w:tabs>
        <w:ind w:left="6265" w:hanging="308"/>
      </w:pPr>
      <w:rPr>
        <w:rFonts w:hint="default" w:ascii="Symbol" w:hAnsi="Symbol" w:cs="Symbol"/>
        <w:lang w:val="ru-RU" w:eastAsia="en-US" w:bidi="ar-SA"/>
      </w:rPr>
    </w:lvl>
    <w:lvl w:ilvl="7" w:tentative="0">
      <w:start w:val="0"/>
      <w:numFmt w:val="bullet"/>
      <w:lvlText w:val=""/>
      <w:lvlJc w:val="left"/>
      <w:pPr>
        <w:tabs>
          <w:tab w:val="left" w:pos="0"/>
        </w:tabs>
        <w:ind w:left="7285" w:hanging="308"/>
      </w:pPr>
      <w:rPr>
        <w:rFonts w:hint="default" w:ascii="Symbol" w:hAnsi="Symbol" w:cs="Symbol"/>
        <w:lang w:val="ru-RU" w:eastAsia="en-US" w:bidi="ar-SA"/>
      </w:rPr>
    </w:lvl>
    <w:lvl w:ilvl="8" w:tentative="0">
      <w:start w:val="0"/>
      <w:numFmt w:val="bullet"/>
      <w:lvlText w:val=""/>
      <w:lvlJc w:val="left"/>
      <w:pPr>
        <w:tabs>
          <w:tab w:val="left" w:pos="0"/>
        </w:tabs>
        <w:ind w:left="8306" w:hanging="308"/>
      </w:pPr>
      <w:rPr>
        <w:rFonts w:hint="default" w:ascii="Symbol" w:hAnsi="Symbol" w:cs="Symbol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autoHyphenation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</w:compat>
  <w:rsids>
    <w:rsidRoot w:val="00000000"/>
    <w:rsid w:val="0DA11A88"/>
    <w:rsid w:val="620441E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suppressAutoHyphens/>
      <w:bidi w:val="0"/>
      <w:spacing w:before="0" w:after="0" w:line="240" w:lineRule="auto"/>
      <w:ind w:left="0" w:right="0" w:firstLine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69" w:after="0"/>
      <w:ind w:left="150" w:right="0" w:firstLine="0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type="paragraph" w:styleId="3">
    <w:name w:val="heading 2"/>
    <w:basedOn w:val="1"/>
    <w:qFormat/>
    <w:uiPriority w:val="1"/>
    <w:pPr>
      <w:spacing w:line="274" w:lineRule="exact"/>
      <w:ind w:left="993" w:right="0" w:firstLine="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qFormat/>
    <w:uiPriority w:val="0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7">
    <w:name w:val="Body Text"/>
    <w:basedOn w:val="1"/>
    <w:qFormat/>
    <w:uiPriority w:val="1"/>
    <w:pPr>
      <w:ind w:left="140" w:right="0" w:firstLine="0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8">
    <w:name w:val="Title"/>
    <w:basedOn w:val="1"/>
    <w:qFormat/>
    <w:uiPriority w:val="1"/>
    <w:pPr>
      <w:ind w:left="1526" w:right="0" w:firstLine="0"/>
    </w:pPr>
    <w:rPr>
      <w:rFonts w:ascii="Times New Roman" w:hAnsi="Times New Roman" w:eastAsia="Times New Roman" w:cs="Times New Roman"/>
      <w:b/>
      <w:bCs/>
      <w:sz w:val="52"/>
      <w:szCs w:val="52"/>
      <w:lang w:val="ru-RU" w:eastAsia="en-US" w:bidi="ar-SA"/>
    </w:rPr>
  </w:style>
  <w:style w:type="paragraph" w:styleId="9">
    <w:name w:val="footer"/>
    <w:basedOn w:val="10"/>
    <w:uiPriority w:val="0"/>
  </w:style>
  <w:style w:type="paragraph" w:customStyle="1" w:styleId="10">
    <w:name w:val="Колонтитул"/>
    <w:basedOn w:val="1"/>
    <w:qFormat/>
    <w:uiPriority w:val="0"/>
  </w:style>
  <w:style w:type="paragraph" w:styleId="11">
    <w:name w:val="List"/>
    <w:basedOn w:val="7"/>
    <w:uiPriority w:val="0"/>
    <w:rPr>
      <w:rFonts w:ascii="PT Astra Serif" w:hAnsi="PT Astra Serif" w:cs="Noto Sans Devanagari"/>
    </w:rPr>
  </w:style>
  <w:style w:type="paragraph" w:customStyle="1" w:styleId="12">
    <w:name w:val="Заголовок"/>
    <w:basedOn w:val="1"/>
    <w:next w:val="7"/>
    <w:qFormat/>
    <w:uiPriority w:val="0"/>
    <w:pPr>
      <w:keepNext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customStyle="1" w:styleId="13">
    <w:name w:val="Указатель1"/>
    <w:basedOn w:val="1"/>
    <w:qFormat/>
    <w:uiPriority w:val="0"/>
    <w:pPr>
      <w:suppressLineNumbers/>
    </w:pPr>
    <w:rPr>
      <w:rFonts w:ascii="PT Astra Serif" w:hAnsi="PT Astra Serif" w:cs="Noto Sans Devanagari"/>
    </w:rPr>
  </w:style>
  <w:style w:type="paragraph" w:styleId="14">
    <w:name w:val="List Paragraph"/>
    <w:basedOn w:val="1"/>
    <w:qFormat/>
    <w:uiPriority w:val="1"/>
    <w:pPr>
      <w:ind w:left="140" w:right="0" w:hanging="13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15">
    <w:name w:val="Table Paragraph"/>
    <w:basedOn w:val="1"/>
    <w:qFormat/>
    <w:uiPriority w:val="1"/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16">
    <w:name w:val="Содержимое врезки"/>
    <w:basedOn w:val="1"/>
    <w:qFormat/>
    <w:uiPriority w:val="0"/>
  </w:style>
  <w:style w:type="paragraph" w:customStyle="1" w:styleId="17">
    <w:name w:val="Содержимое таблицы"/>
    <w:basedOn w:val="1"/>
    <w:qFormat/>
    <w:uiPriority w:val="0"/>
    <w:pPr>
      <w:widowControl w:val="0"/>
      <w:suppressLineNumbers/>
    </w:pPr>
  </w:style>
  <w:style w:type="paragraph" w:customStyle="1" w:styleId="18">
    <w:name w:val="Заголовок таблицы"/>
    <w:basedOn w:val="17"/>
    <w:qFormat/>
    <w:uiPriority w:val="0"/>
    <w:pPr>
      <w:suppressLineNumbers/>
      <w:jc w:val="center"/>
    </w:pPr>
    <w:rPr>
      <w:b/>
      <w:bCs/>
    </w:rPr>
  </w:style>
  <w:style w:type="table" w:customStyle="1" w:styleId="1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.png"/><Relationship Id="rId15" Type="http://schemas.openxmlformats.org/officeDocument/2006/relationships/theme" Target="theme/theme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2621</Words>
  <Characters>16636</Characters>
  <Paragraphs>693</Paragraphs>
  <TotalTime>5</TotalTime>
  <ScaleCrop>false</ScaleCrop>
  <LinksUpToDate>false</LinksUpToDate>
  <CharactersWithSpaces>18690</CharactersWithSpaces>
  <Application>WPS Office_12.2.0.20326_F1E327BC-269C-435d-A152-05C5408002CA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2025-01-09T07:47:00Z</dcterms:created>
  <dc:creator>РЕВИНА ЕЛЕНА ВАЛЕНТИНОВНА</dc:creator>
  <cp:lastModifiedBy>user</cp:lastModifiedBy>
  <cp:lastPrinted>2025-03-03T13:53:00Z</cp:lastPrinted>
  <dcterms:modified xsi:type="dcterms:W3CDTF">2025-03-17T17:46:37Z</dcterms:modified>
  <dc:title>Согласовано                                                                              Утверждаю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2024-10-08T00:00:00Z</vt:filetime>
  </property>
  <property fmtid="{D5CDD505-2E9C-101B-9397-08002B2CF9AE}" pid="3" name="Creator">
    <vt:lpwstr>Microsoft® Word 2010</vt:lpwstr>
  </property>
  <property fmtid="{D5CDD505-2E9C-101B-9397-08002B2CF9AE}" pid="4" name="ICV">
    <vt:lpwstr>6DD36DAB1B5A474BA2085D0D1C6A8DBD_13</vt:lpwstr>
  </property>
  <property fmtid="{D5CDD505-2E9C-101B-9397-08002B2CF9AE}" pid="5" name="KSOProductBuildVer">
    <vt:lpwstr>1049-12.2.0.20326</vt:lpwstr>
  </property>
  <property fmtid="{D5CDD505-2E9C-101B-9397-08002B2CF9AE}" pid="6" name="LastSaved">
    <vt:filetime>2025-01-09T00:00:00Z</vt:filetime>
  </property>
  <property fmtid="{D5CDD505-2E9C-101B-9397-08002B2CF9AE}" pid="7" name="Producer">
    <vt:lpwstr>Microsoft® Word 2010</vt:lpwstr>
  </property>
</Properties>
</file>